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B5C" w:rsidRPr="00A45D03" w:rsidRDefault="00B15B5C" w:rsidP="00DE1251">
      <w:pPr>
        <w:tabs>
          <w:tab w:val="left" w:pos="1418"/>
        </w:tabs>
        <w:ind w:left="4536" w:right="-1"/>
        <w:jc w:val="both"/>
        <w:outlineLvl w:val="0"/>
        <w:rPr>
          <w:sz w:val="28"/>
          <w:szCs w:val="28"/>
        </w:rPr>
      </w:pPr>
      <w:r w:rsidRPr="00A45D03">
        <w:rPr>
          <w:sz w:val="28"/>
          <w:szCs w:val="28"/>
        </w:rPr>
        <w:t>Регистрационный номер ________________</w:t>
      </w:r>
    </w:p>
    <w:p w:rsidR="00B15B5C" w:rsidRPr="00A45D03" w:rsidRDefault="00B15B5C" w:rsidP="00DE1251">
      <w:pPr>
        <w:tabs>
          <w:tab w:val="left" w:pos="1418"/>
        </w:tabs>
        <w:ind w:left="4536" w:right="-1"/>
        <w:jc w:val="both"/>
        <w:outlineLvl w:val="0"/>
        <w:rPr>
          <w:sz w:val="28"/>
          <w:szCs w:val="28"/>
        </w:rPr>
      </w:pPr>
      <w:r w:rsidRPr="00A45D03">
        <w:rPr>
          <w:sz w:val="28"/>
          <w:szCs w:val="28"/>
        </w:rPr>
        <w:t>Директору СПО________________________</w:t>
      </w:r>
    </w:p>
    <w:p w:rsidR="00B15B5C" w:rsidRPr="00A45D03" w:rsidRDefault="00B15B5C" w:rsidP="00DE1251">
      <w:pPr>
        <w:tabs>
          <w:tab w:val="left" w:pos="1418"/>
        </w:tabs>
        <w:ind w:left="4536" w:right="-1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141"/>
        <w:gridCol w:w="5033"/>
      </w:tblGrid>
      <w:tr w:rsidR="00B15B5C" w:rsidRPr="00A45D03" w:rsidTr="00F86268">
        <w:tc>
          <w:tcPr>
            <w:tcW w:w="5141" w:type="dxa"/>
          </w:tcPr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Фамилия  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Имя  _________________________________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Отчество (при наличии)__________________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Дата рождения  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Место рождения 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______________________________________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</w:tc>
        <w:tc>
          <w:tcPr>
            <w:tcW w:w="5033" w:type="dxa"/>
          </w:tcPr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Гражданство 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Документ, удостоверяющий личность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_______________________________________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Серия ______№ _____________/___________ </w:t>
            </w:r>
          </w:p>
          <w:p w:rsidR="00B15B5C" w:rsidRPr="00A45D03" w:rsidRDefault="00B15B5C" w:rsidP="00DE1251">
            <w:pPr>
              <w:tabs>
                <w:tab w:val="left" w:pos="1418"/>
                <w:tab w:val="left" w:pos="3312"/>
              </w:tabs>
              <w:ind w:right="-1"/>
              <w:rPr>
                <w:sz w:val="16"/>
                <w:szCs w:val="16"/>
              </w:rPr>
            </w:pPr>
            <w:r w:rsidRPr="00A45D03">
              <w:rPr>
                <w:sz w:val="16"/>
                <w:szCs w:val="16"/>
              </w:rPr>
              <w:tab/>
              <w:t>Код подразделения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Дата выдачи  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 xml:space="preserve">Кем </w:t>
            </w:r>
            <w:proofErr w:type="gramStart"/>
            <w:r w:rsidRPr="00A45D03">
              <w:t>выдан</w:t>
            </w:r>
            <w:proofErr w:type="gramEnd"/>
            <w:r w:rsidRPr="00A45D03">
              <w:t xml:space="preserve"> _____________________________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rPr>
                <w:sz w:val="16"/>
                <w:szCs w:val="16"/>
              </w:rPr>
            </w:pP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  <w:r w:rsidRPr="00A45D03">
              <w:t>_______________________________________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</w:pPr>
          </w:p>
        </w:tc>
      </w:tr>
    </w:tbl>
    <w:p w:rsidR="00B15B5C" w:rsidRPr="00A45D03" w:rsidRDefault="00B15B5C" w:rsidP="00DE1251">
      <w:pPr>
        <w:tabs>
          <w:tab w:val="left" w:pos="1418"/>
        </w:tabs>
        <w:spacing w:line="360" w:lineRule="auto"/>
        <w:ind w:right="-1"/>
      </w:pPr>
      <w:r w:rsidRPr="00A45D03">
        <w:t>Проживающи</w:t>
      </w:r>
      <w:proofErr w:type="gramStart"/>
      <w:r w:rsidRPr="00A45D03">
        <w:t>й(</w:t>
      </w:r>
      <w:proofErr w:type="spellStart"/>
      <w:proofErr w:type="gramEnd"/>
      <w:r w:rsidRPr="00A45D03">
        <w:t>ая</w:t>
      </w:r>
      <w:proofErr w:type="spellEnd"/>
      <w:r w:rsidRPr="00A45D03">
        <w:t xml:space="preserve">) по адресу </w:t>
      </w: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  <w:rPr>
          <w:sz w:val="18"/>
          <w:szCs w:val="18"/>
        </w:rPr>
      </w:pPr>
      <w:r w:rsidRPr="00A45D03">
        <w:rPr>
          <w:b/>
          <w:sz w:val="18"/>
          <w:szCs w:val="18"/>
        </w:rPr>
        <w:t>(по паспорту</w:t>
      </w:r>
      <w:r w:rsidRPr="00A45D03">
        <w:rPr>
          <w:sz w:val="18"/>
          <w:szCs w:val="18"/>
        </w:rPr>
        <w:t>)</w:t>
      </w:r>
      <w:r w:rsidRPr="00A45D03">
        <w:rPr>
          <w:sz w:val="18"/>
          <w:szCs w:val="18"/>
          <w:u w:val="single"/>
        </w:rPr>
        <w:t xml:space="preserve"> </w:t>
      </w:r>
      <w:r w:rsidRPr="00C90B17">
        <w:rPr>
          <w:sz w:val="18"/>
          <w:szCs w:val="18"/>
        </w:rPr>
        <w:t>_</w:t>
      </w:r>
      <w:r w:rsidRPr="00A45D03">
        <w:rPr>
          <w:sz w:val="18"/>
          <w:szCs w:val="18"/>
        </w:rPr>
        <w:t>________________________________________________________________________________________________</w:t>
      </w:r>
      <w:r w:rsidR="00C90B17">
        <w:rPr>
          <w:sz w:val="18"/>
          <w:szCs w:val="18"/>
        </w:rPr>
        <w:t>___</w:t>
      </w: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</w:pPr>
      <w:r w:rsidRPr="00A45D03">
        <w:t>Дата регистрации:</w:t>
      </w:r>
      <w:r w:rsidRPr="00A45D03">
        <w:rPr>
          <w:sz w:val="18"/>
          <w:szCs w:val="18"/>
        </w:rPr>
        <w:t>_________________________________________________________________________________________</w:t>
      </w:r>
      <w:r w:rsidR="00C90B17">
        <w:rPr>
          <w:sz w:val="18"/>
          <w:szCs w:val="18"/>
        </w:rPr>
        <w:t>___</w:t>
      </w: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</w:pPr>
      <w:r w:rsidRPr="00A45D03">
        <w:rPr>
          <w:b/>
          <w:sz w:val="18"/>
          <w:szCs w:val="18"/>
        </w:rPr>
        <w:t>(фактический)</w:t>
      </w:r>
      <w:r w:rsidRPr="00A45D03">
        <w:t>________________________________________________________________________</w:t>
      </w:r>
      <w:r w:rsidR="00C90B17">
        <w:t>___</w:t>
      </w:r>
      <w:r w:rsidRPr="00A45D03">
        <w:t xml:space="preserve"> 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16"/>
          <w:szCs w:val="16"/>
        </w:rPr>
      </w:pPr>
      <w:r w:rsidRPr="00A45D03">
        <w:rPr>
          <w:sz w:val="16"/>
          <w:szCs w:val="16"/>
        </w:rPr>
        <w:t>(указать адрес постоянной прописки и место пребывания абитуриента в период подготовки и проведения вступительных испытаний, при совпадении – указать «тот же»)</w:t>
      </w:r>
    </w:p>
    <w:p w:rsidR="00B15B5C" w:rsidRPr="00A45D03" w:rsidRDefault="00B15B5C" w:rsidP="00DE1251">
      <w:pPr>
        <w:tabs>
          <w:tab w:val="left" w:pos="1418"/>
        </w:tabs>
        <w:ind w:right="-1"/>
        <w:rPr>
          <w:sz w:val="16"/>
          <w:szCs w:val="16"/>
        </w:rPr>
      </w:pPr>
    </w:p>
    <w:p w:rsidR="00B15B5C" w:rsidRPr="00A45D03" w:rsidRDefault="00B15B5C" w:rsidP="00DE1251">
      <w:pPr>
        <w:tabs>
          <w:tab w:val="left" w:pos="1418"/>
        </w:tabs>
        <w:ind w:right="-1"/>
        <w:outlineLvl w:val="0"/>
      </w:pPr>
      <w:r w:rsidRPr="00A45D03">
        <w:t xml:space="preserve">СНИЛС </w:t>
      </w:r>
      <w:r w:rsidRPr="00A45D03">
        <w:rPr>
          <w:sz w:val="20"/>
          <w:szCs w:val="20"/>
        </w:rPr>
        <w:t xml:space="preserve">(страховое свидетельство) (при наличии) </w:t>
      </w:r>
      <w:r w:rsidRPr="00A45D03">
        <w:t>_____________________ИНН___________________</w:t>
      </w:r>
    </w:p>
    <w:p w:rsidR="00B15B5C" w:rsidRPr="00A45D03" w:rsidRDefault="00B15B5C" w:rsidP="00DE1251">
      <w:pPr>
        <w:tabs>
          <w:tab w:val="left" w:pos="900"/>
          <w:tab w:val="left" w:pos="1418"/>
        </w:tabs>
        <w:ind w:right="-1"/>
      </w:pPr>
    </w:p>
    <w:p w:rsidR="00B15B5C" w:rsidRPr="00A45D03" w:rsidRDefault="00B15B5C" w:rsidP="00DE1251">
      <w:pPr>
        <w:tabs>
          <w:tab w:val="left" w:pos="900"/>
          <w:tab w:val="left" w:pos="1418"/>
        </w:tabs>
        <w:ind w:right="-1"/>
        <w:outlineLvl w:val="0"/>
      </w:pPr>
      <w:r w:rsidRPr="00A45D03">
        <w:t>Телефон (заявителя)____________________</w:t>
      </w:r>
      <w:r w:rsidRPr="00A45D03">
        <w:rPr>
          <w:lang w:val="en-US"/>
        </w:rPr>
        <w:t>E</w:t>
      </w:r>
      <w:r w:rsidRPr="00A45D03">
        <w:t>-</w:t>
      </w:r>
      <w:r w:rsidRPr="00A45D03">
        <w:rPr>
          <w:lang w:val="en-US"/>
        </w:rPr>
        <w:t>mail</w:t>
      </w:r>
      <w:r w:rsidRPr="00A45D03">
        <w:t xml:space="preserve"> ______________________________________</w:t>
      </w:r>
    </w:p>
    <w:p w:rsidR="00B15B5C" w:rsidRPr="00A45D03" w:rsidRDefault="00B15B5C" w:rsidP="00DE1251">
      <w:pPr>
        <w:tabs>
          <w:tab w:val="left" w:pos="900"/>
          <w:tab w:val="left" w:pos="1418"/>
        </w:tabs>
        <w:ind w:right="-1"/>
      </w:pPr>
      <w:r w:rsidRPr="00A45D03">
        <w:tab/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outlineLvl w:val="0"/>
        <w:rPr>
          <w:b/>
        </w:rPr>
      </w:pPr>
      <w:r w:rsidRPr="00A45D03">
        <w:rPr>
          <w:b/>
        </w:rPr>
        <w:t>ЗАЯВЛЕНИЕ</w:t>
      </w:r>
    </w:p>
    <w:p w:rsidR="00B15B5C" w:rsidRPr="00A45D03" w:rsidRDefault="00B15B5C" w:rsidP="00DE1251">
      <w:pPr>
        <w:tabs>
          <w:tab w:val="left" w:pos="1418"/>
        </w:tabs>
        <w:ind w:right="-1"/>
        <w:jc w:val="both"/>
        <w:rPr>
          <w:sz w:val="16"/>
          <w:szCs w:val="16"/>
        </w:rPr>
      </w:pPr>
    </w:p>
    <w:p w:rsidR="00B15B5C" w:rsidRPr="00A45D03" w:rsidRDefault="00B15B5C" w:rsidP="00DE1251">
      <w:pPr>
        <w:tabs>
          <w:tab w:val="left" w:pos="1418"/>
        </w:tabs>
        <w:spacing w:line="360" w:lineRule="auto"/>
        <w:ind w:right="-1"/>
        <w:rPr>
          <w:sz w:val="18"/>
          <w:szCs w:val="18"/>
        </w:rPr>
      </w:pPr>
      <w:r w:rsidRPr="00A45D03">
        <w:t>Прошу принять меня на специальност</w:t>
      </w:r>
      <w:proofErr w:type="gramStart"/>
      <w:r w:rsidRPr="00A45D03">
        <w:t>ь</w:t>
      </w:r>
      <w:r w:rsidRPr="00A45D03">
        <w:rPr>
          <w:sz w:val="18"/>
          <w:szCs w:val="18"/>
        </w:rPr>
        <w:t>(</w:t>
      </w:r>
      <w:proofErr w:type="gramEnd"/>
      <w:r w:rsidRPr="00A45D03">
        <w:rPr>
          <w:sz w:val="18"/>
          <w:szCs w:val="18"/>
        </w:rPr>
        <w:t>выберите нужное):</w:t>
      </w:r>
    </w:p>
    <w:tbl>
      <w:tblPr>
        <w:tblStyle w:val="a7"/>
        <w:tblW w:w="101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53"/>
        <w:gridCol w:w="4820"/>
      </w:tblGrid>
      <w:tr w:rsidR="00B15B5C" w:rsidRPr="00A45D03" w:rsidTr="0021021B">
        <w:trPr>
          <w:trHeight w:val="303"/>
        </w:trPr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Лечебное дело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Лабораторная диагностика</w:t>
            </w:r>
          </w:p>
        </w:tc>
      </w:tr>
      <w:tr w:rsidR="00B15B5C" w:rsidRPr="00A45D03" w:rsidTr="0021021B"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Акушерское дело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Фармация</w:t>
            </w:r>
          </w:p>
        </w:tc>
      </w:tr>
      <w:tr w:rsidR="00B15B5C" w:rsidRPr="00A45D03" w:rsidTr="0021021B"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Сестринское дело</w:t>
            </w:r>
          </w:p>
        </w:tc>
        <w:tc>
          <w:tcPr>
            <w:tcW w:w="4820" w:type="dxa"/>
          </w:tcPr>
          <w:p w:rsidR="00B15B5C" w:rsidRPr="00A45D03" w:rsidRDefault="0021021B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Стоматологическое дело</w:t>
            </w:r>
          </w:p>
        </w:tc>
      </w:tr>
      <w:tr w:rsidR="0021021B" w:rsidRPr="00A45D03" w:rsidTr="0021021B">
        <w:tc>
          <w:tcPr>
            <w:tcW w:w="5353" w:type="dxa"/>
          </w:tcPr>
          <w:p w:rsidR="0021021B" w:rsidRPr="00A45D03" w:rsidRDefault="0021021B" w:rsidP="0021021B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Стоматология ортопедическая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4820" w:type="dxa"/>
          </w:tcPr>
          <w:p w:rsidR="0021021B" w:rsidRPr="0021021B" w:rsidRDefault="0021021B" w:rsidP="0021021B">
            <w:pPr>
              <w:tabs>
                <w:tab w:val="left" w:pos="1418"/>
                <w:tab w:val="left" w:pos="4140"/>
                <w:tab w:val="left" w:pos="7811"/>
              </w:tabs>
              <w:ind w:left="-43" w:right="-1"/>
              <w:jc w:val="both"/>
            </w:pPr>
          </w:p>
        </w:tc>
      </w:tr>
    </w:tbl>
    <w:p w:rsidR="00B15B5C" w:rsidRPr="00A45D03" w:rsidRDefault="00B15B5C" w:rsidP="00DE1251">
      <w:pPr>
        <w:tabs>
          <w:tab w:val="left" w:pos="1418"/>
        </w:tabs>
        <w:spacing w:before="240"/>
        <w:ind w:right="-1"/>
        <w:jc w:val="both"/>
        <w:rPr>
          <w:sz w:val="18"/>
          <w:szCs w:val="18"/>
        </w:rPr>
      </w:pPr>
      <w:r w:rsidRPr="00A45D03">
        <w:t>По форме обучени</w:t>
      </w:r>
      <w:proofErr w:type="gramStart"/>
      <w:r w:rsidRPr="00A45D03">
        <w:t>я</w:t>
      </w:r>
      <w:r w:rsidRPr="00A45D03">
        <w:rPr>
          <w:sz w:val="18"/>
          <w:szCs w:val="18"/>
        </w:rPr>
        <w:t>(</w:t>
      </w:r>
      <w:proofErr w:type="gramEnd"/>
      <w:r w:rsidRPr="00A45D03">
        <w:rPr>
          <w:sz w:val="18"/>
          <w:szCs w:val="18"/>
        </w:rPr>
        <w:t>выберите нужное):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820"/>
      </w:tblGrid>
      <w:tr w:rsidR="00B15B5C" w:rsidRPr="00A45D03" w:rsidTr="00F86268">
        <w:trPr>
          <w:trHeight w:val="246"/>
        </w:trPr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Очная форма обучения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Очно-заочная (вечерняя) форма обучения</w:t>
            </w:r>
          </w:p>
        </w:tc>
      </w:tr>
    </w:tbl>
    <w:p w:rsidR="00B15B5C" w:rsidRPr="00A45D03" w:rsidRDefault="00B15B5C" w:rsidP="00DE1251">
      <w:pPr>
        <w:tabs>
          <w:tab w:val="left" w:pos="1418"/>
        </w:tabs>
        <w:spacing w:before="240"/>
        <w:ind w:right="-1"/>
        <w:jc w:val="both"/>
      </w:pPr>
      <w:r w:rsidRPr="00A45D03">
        <w:t xml:space="preserve">На места </w:t>
      </w:r>
      <w:r w:rsidRPr="00A45D03">
        <w:rPr>
          <w:sz w:val="18"/>
          <w:szCs w:val="18"/>
        </w:rPr>
        <w:t xml:space="preserve">(выберите </w:t>
      </w:r>
      <w:proofErr w:type="gramStart"/>
      <w:r w:rsidRPr="00A45D03">
        <w:rPr>
          <w:sz w:val="18"/>
          <w:szCs w:val="18"/>
        </w:rPr>
        <w:t>нужное</w:t>
      </w:r>
      <w:proofErr w:type="gramEnd"/>
      <w:r w:rsidRPr="00A45D03">
        <w:rPr>
          <w:sz w:val="18"/>
          <w:szCs w:val="18"/>
        </w:rPr>
        <w:t>):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353"/>
        <w:gridCol w:w="4820"/>
      </w:tblGrid>
      <w:tr w:rsidR="00B15B5C" w:rsidRPr="00A45D03" w:rsidTr="00F86268">
        <w:tc>
          <w:tcPr>
            <w:tcW w:w="5353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3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426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>Финансируемые из средств бюджета Республики Татарстан</w:t>
            </w:r>
          </w:p>
        </w:tc>
        <w:tc>
          <w:tcPr>
            <w:tcW w:w="4820" w:type="dxa"/>
          </w:tcPr>
          <w:p w:rsidR="00B15B5C" w:rsidRPr="00A45D03" w:rsidRDefault="00B15B5C" w:rsidP="00DE1251">
            <w:pPr>
              <w:pStyle w:val="ac"/>
              <w:numPr>
                <w:ilvl w:val="0"/>
                <w:numId w:val="14"/>
              </w:numPr>
              <w:tabs>
                <w:tab w:val="left" w:pos="1418"/>
                <w:tab w:val="left" w:pos="4140"/>
                <w:tab w:val="left" w:pos="7811"/>
              </w:tabs>
              <w:spacing w:after="0" w:line="240" w:lineRule="auto"/>
              <w:ind w:left="317" w:right="-1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45D03">
              <w:rPr>
                <w:rFonts w:ascii="Times New Roman" w:hAnsi="Times New Roman"/>
                <w:sz w:val="24"/>
                <w:szCs w:val="24"/>
              </w:rPr>
              <w:t xml:space="preserve">На места с полным возмещением затрат </w:t>
            </w:r>
          </w:p>
          <w:p w:rsidR="00B15B5C" w:rsidRPr="00A45D03" w:rsidRDefault="00B15B5C" w:rsidP="00DE1251">
            <w:pPr>
              <w:tabs>
                <w:tab w:val="left" w:pos="1418"/>
              </w:tabs>
              <w:ind w:right="-1"/>
              <w:jc w:val="both"/>
            </w:pPr>
          </w:p>
        </w:tc>
      </w:tr>
    </w:tbl>
    <w:p w:rsidR="00B15B5C" w:rsidRPr="00A45D03" w:rsidRDefault="00B15B5C" w:rsidP="00DE1251">
      <w:pPr>
        <w:tabs>
          <w:tab w:val="left" w:pos="1418"/>
        </w:tabs>
        <w:spacing w:before="240"/>
        <w:ind w:right="-1"/>
        <w:rPr>
          <w:sz w:val="18"/>
          <w:szCs w:val="18"/>
        </w:rPr>
      </w:pPr>
      <w:r w:rsidRPr="00A45D03">
        <w:t>Окончи</w:t>
      </w:r>
      <w:proofErr w:type="gramStart"/>
      <w:r w:rsidRPr="00A45D03">
        <w:t>л(</w:t>
      </w:r>
      <w:proofErr w:type="gramEnd"/>
      <w:r w:rsidRPr="00A45D03">
        <w:t xml:space="preserve">а) в __________году: </w:t>
      </w:r>
      <w:r w:rsidRPr="00A45D03">
        <w:rPr>
          <w:sz w:val="18"/>
          <w:szCs w:val="18"/>
        </w:rPr>
        <w:t>(нужное подчеркнуть)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общеобразовательное учреждение (школа)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специальное (коррекционное) образовательное учреждение (классы для обучающихся, воспитанников с ограниченными возможностями здоровья)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вечернее (сменное) образовательное учреждение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образовательное  учреждение начального профессионального образования (НПО)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образовательное  учреждение среднего профессионального образования (СПО)</w:t>
      </w:r>
    </w:p>
    <w:p w:rsidR="00B15B5C" w:rsidRPr="00A45D03" w:rsidRDefault="00B15B5C" w:rsidP="00DE1251">
      <w:pPr>
        <w:pStyle w:val="ac"/>
        <w:numPr>
          <w:ilvl w:val="0"/>
          <w:numId w:val="9"/>
        </w:numPr>
        <w:tabs>
          <w:tab w:val="left" w:pos="1418"/>
        </w:tabs>
        <w:spacing w:after="0" w:line="240" w:lineRule="auto"/>
        <w:ind w:right="-1"/>
        <w:contextualSpacing w:val="0"/>
        <w:rPr>
          <w:rFonts w:ascii="Times New Roman" w:hAnsi="Times New Roman"/>
        </w:rPr>
      </w:pPr>
      <w:r w:rsidRPr="00A45D03">
        <w:rPr>
          <w:rFonts w:ascii="Times New Roman" w:hAnsi="Times New Roman"/>
        </w:rPr>
        <w:t>другое</w:t>
      </w:r>
    </w:p>
    <w:p w:rsidR="00B15B5C" w:rsidRPr="00A45D03" w:rsidRDefault="00B15B5C" w:rsidP="00DE1251">
      <w:pPr>
        <w:tabs>
          <w:tab w:val="left" w:pos="1418"/>
        </w:tabs>
        <w:ind w:right="-1"/>
      </w:pPr>
      <w:r w:rsidRPr="00A45D03">
        <w:t>________________________________________________________________________________________________________________________________________________________</w:t>
      </w:r>
      <w:r w:rsidR="003D1A62" w:rsidRPr="00A45D03">
        <w:t>__________________</w:t>
      </w:r>
    </w:p>
    <w:p w:rsidR="00B15B5C" w:rsidRPr="00A45D03" w:rsidRDefault="00B15B5C" w:rsidP="00DE1251">
      <w:pPr>
        <w:tabs>
          <w:tab w:val="left" w:pos="1418"/>
        </w:tabs>
        <w:ind w:right="-1"/>
        <w:jc w:val="center"/>
        <w:rPr>
          <w:sz w:val="18"/>
          <w:szCs w:val="18"/>
        </w:rPr>
      </w:pPr>
      <w:r w:rsidRPr="00A45D03">
        <w:rPr>
          <w:sz w:val="18"/>
          <w:szCs w:val="18"/>
        </w:rPr>
        <w:t>(полное наименование учебного заведения по аттестату/диплому)</w:t>
      </w:r>
    </w:p>
    <w:p w:rsidR="00B15B5C" w:rsidRPr="00A45D03" w:rsidRDefault="00B15B5C" w:rsidP="00DE1251">
      <w:pPr>
        <w:tabs>
          <w:tab w:val="left" w:pos="1418"/>
          <w:tab w:val="left" w:pos="8227"/>
        </w:tabs>
        <w:spacing w:line="240" w:lineRule="atLeast"/>
        <w:ind w:right="-1"/>
      </w:pPr>
    </w:p>
    <w:p w:rsidR="0021021B" w:rsidRDefault="0021021B" w:rsidP="00DE1251">
      <w:pPr>
        <w:tabs>
          <w:tab w:val="left" w:pos="1418"/>
          <w:tab w:val="left" w:pos="8227"/>
        </w:tabs>
        <w:spacing w:line="240" w:lineRule="atLeast"/>
        <w:ind w:right="-1"/>
      </w:pPr>
    </w:p>
    <w:p w:rsidR="00B15B5C" w:rsidRPr="0021021B" w:rsidRDefault="00B15B5C" w:rsidP="0021021B">
      <w:pPr>
        <w:tabs>
          <w:tab w:val="left" w:pos="1418"/>
          <w:tab w:val="left" w:pos="8227"/>
        </w:tabs>
        <w:spacing w:line="240" w:lineRule="atLeast"/>
        <w:ind w:right="-1"/>
        <w:jc w:val="both"/>
      </w:pPr>
      <w:r w:rsidRPr="0021021B">
        <w:lastRenderedPageBreak/>
        <w:t>Имею:</w:t>
      </w:r>
    </w:p>
    <w:p w:rsidR="00B15B5C" w:rsidRPr="0021021B" w:rsidRDefault="00B15B5C" w:rsidP="0021021B">
      <w:pPr>
        <w:tabs>
          <w:tab w:val="left" w:pos="0"/>
          <w:tab w:val="left" w:pos="10206"/>
        </w:tabs>
        <w:spacing w:line="240" w:lineRule="atLeast"/>
        <w:ind w:right="-1"/>
      </w:pPr>
      <w:r w:rsidRPr="0021021B">
        <w:t xml:space="preserve">Аттестат/диплом  </w:t>
      </w:r>
      <w:proofErr w:type="spellStart"/>
      <w:r w:rsidRPr="0021021B">
        <w:t>Серия_____</w:t>
      </w:r>
      <w:r w:rsidR="0021021B">
        <w:t>_______№___________________Дата</w:t>
      </w:r>
      <w:proofErr w:type="spellEnd"/>
      <w:r w:rsidR="0021021B">
        <w:t xml:space="preserve"> выдачи____________________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  <w:rPr>
          <w:sz w:val="16"/>
        </w:rPr>
      </w:pPr>
      <w:r w:rsidRPr="0021021B">
        <w:rPr>
          <w:sz w:val="16"/>
        </w:rPr>
        <w:t>(аттестаты до 2014 г.)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</w:pPr>
      <w:r w:rsidRPr="0021021B">
        <w:t>Средний балл ат</w:t>
      </w:r>
      <w:r w:rsidR="003D1A62" w:rsidRPr="0021021B">
        <w:t>тестата________________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  <w:rPr>
          <w:sz w:val="20"/>
          <w:szCs w:val="20"/>
        </w:rPr>
      </w:pPr>
      <w:r w:rsidRPr="0021021B">
        <w:rPr>
          <w:sz w:val="20"/>
          <w:szCs w:val="20"/>
        </w:rPr>
        <w:t>Оценки из документа государственного образца об образовании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  <w:rPr>
          <w:sz w:val="20"/>
          <w:szCs w:val="20"/>
        </w:rPr>
      </w:pPr>
      <w:r w:rsidRPr="0021021B">
        <w:rPr>
          <w:sz w:val="20"/>
          <w:szCs w:val="20"/>
        </w:rPr>
        <w:t>по русскому языку ___________________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  <w:rPr>
          <w:sz w:val="20"/>
          <w:szCs w:val="20"/>
        </w:rPr>
      </w:pPr>
      <w:r w:rsidRPr="0021021B">
        <w:rPr>
          <w:sz w:val="20"/>
          <w:szCs w:val="20"/>
        </w:rPr>
        <w:t>по биологии_________________________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  <w:rPr>
          <w:sz w:val="20"/>
          <w:szCs w:val="20"/>
        </w:rPr>
      </w:pPr>
      <w:r w:rsidRPr="0021021B">
        <w:rPr>
          <w:sz w:val="20"/>
          <w:szCs w:val="20"/>
        </w:rPr>
        <w:t>по химии____________________________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  <w:jc w:val="both"/>
      </w:pPr>
      <w:r w:rsidRPr="0021021B">
        <w:t xml:space="preserve">Документ, предоставляющий право преимущественного или первоочередного зачисления на обучение  в соответствии с </w:t>
      </w:r>
      <w:hyperlink r:id="rId8" w:anchor="/document/70291362/entry/108791" w:history="1">
        <w:r w:rsidRPr="0021021B">
          <w:t>ч.4 ст.68</w:t>
        </w:r>
      </w:hyperlink>
      <w:r w:rsidRPr="0021021B">
        <w:t xml:space="preserve"> Федерального закона № 273 ____________________________________________</w:t>
      </w:r>
      <w:r w:rsidR="003D1A62" w:rsidRPr="0021021B">
        <w:t>______________________________________</w:t>
      </w:r>
      <w:r w:rsidR="0021021B">
        <w:t>___</w:t>
      </w:r>
    </w:p>
    <w:p w:rsidR="00B15B5C" w:rsidRPr="0021021B" w:rsidRDefault="00B15B5C" w:rsidP="0021021B">
      <w:pPr>
        <w:tabs>
          <w:tab w:val="left" w:pos="1418"/>
          <w:tab w:val="left" w:pos="8227"/>
        </w:tabs>
        <w:ind w:right="-1"/>
        <w:jc w:val="both"/>
      </w:pPr>
      <w:r w:rsidRPr="0021021B">
        <w:t>Документ, предоставляющий право на льготы (социальные выплаты)___________________________</w:t>
      </w:r>
      <w:r w:rsidR="003D1A62" w:rsidRPr="0021021B">
        <w:t>____________________________________________</w:t>
      </w:r>
      <w:r w:rsidRPr="0021021B">
        <w:t>___</w:t>
      </w:r>
      <w:r w:rsidR="0021021B">
        <w:t>__</w:t>
      </w:r>
    </w:p>
    <w:p w:rsidR="00B15B5C" w:rsidRPr="0021021B" w:rsidRDefault="00B15B5C" w:rsidP="00DE1251">
      <w:pPr>
        <w:tabs>
          <w:tab w:val="left" w:pos="1418"/>
          <w:tab w:val="left" w:pos="8227"/>
        </w:tabs>
        <w:spacing w:line="240" w:lineRule="atLeast"/>
        <w:ind w:right="-1"/>
        <w:outlineLvl w:val="0"/>
      </w:pPr>
      <w:r w:rsidRPr="0021021B">
        <w:t xml:space="preserve">Общежитие: </w:t>
      </w:r>
      <w:proofErr w:type="gramStart"/>
      <w:r w:rsidRPr="0021021B">
        <w:t>нуждаюсь</w:t>
      </w:r>
      <w:proofErr w:type="gramEnd"/>
      <w:r w:rsidRPr="0021021B">
        <w:t>/не нуждаюсь</w:t>
      </w:r>
    </w:p>
    <w:p w:rsidR="00B15B5C" w:rsidRPr="0021021B" w:rsidRDefault="0021021B" w:rsidP="00DE1251">
      <w:pPr>
        <w:tabs>
          <w:tab w:val="left" w:pos="1418"/>
          <w:tab w:val="left" w:pos="8227"/>
        </w:tabs>
        <w:ind w:right="-1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</w:t>
      </w:r>
      <w:r w:rsidR="00B15B5C" w:rsidRPr="0021021B">
        <w:rPr>
          <w:sz w:val="16"/>
          <w:szCs w:val="16"/>
        </w:rPr>
        <w:t>(нужное подчеркнуть)</w:t>
      </w:r>
    </w:p>
    <w:p w:rsidR="00B15B5C" w:rsidRPr="0021021B" w:rsidRDefault="00B15B5C" w:rsidP="00DE1251">
      <w:pPr>
        <w:tabs>
          <w:tab w:val="left" w:pos="1418"/>
          <w:tab w:val="left" w:pos="8227"/>
        </w:tabs>
        <w:spacing w:line="240" w:lineRule="atLeast"/>
        <w:ind w:right="-1"/>
        <w:outlineLvl w:val="0"/>
      </w:pPr>
      <w:r w:rsidRPr="0021021B">
        <w:t xml:space="preserve">Создание специальных условий для проведения вступительных </w:t>
      </w:r>
      <w:proofErr w:type="spellStart"/>
      <w:r w:rsidRPr="0021021B">
        <w:t>испытаний</w:t>
      </w:r>
      <w:proofErr w:type="gramStart"/>
      <w:r w:rsidRPr="0021021B">
        <w:t>:н</w:t>
      </w:r>
      <w:proofErr w:type="gramEnd"/>
      <w:r w:rsidRPr="0021021B">
        <w:t>уждаюсь</w:t>
      </w:r>
      <w:proofErr w:type="spellEnd"/>
      <w:r w:rsidRPr="0021021B">
        <w:t>/</w:t>
      </w:r>
      <w:proofErr w:type="spellStart"/>
      <w:r w:rsidRPr="0021021B">
        <w:t>ненуждаюсь</w:t>
      </w:r>
      <w:proofErr w:type="spellEnd"/>
    </w:p>
    <w:p w:rsidR="00B15B5C" w:rsidRPr="0021021B" w:rsidRDefault="0021021B" w:rsidP="00DE1251">
      <w:pPr>
        <w:tabs>
          <w:tab w:val="left" w:pos="1418"/>
          <w:tab w:val="left" w:pos="8227"/>
        </w:tabs>
        <w:ind w:right="-1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B15B5C" w:rsidRPr="0021021B">
        <w:rPr>
          <w:sz w:val="16"/>
          <w:szCs w:val="16"/>
        </w:rPr>
        <w:t>(нужное подчеркнуть)</w:t>
      </w:r>
    </w:p>
    <w:p w:rsidR="00B15B5C" w:rsidRPr="0021021B" w:rsidRDefault="00B15B5C" w:rsidP="0021021B">
      <w:pPr>
        <w:tabs>
          <w:tab w:val="left" w:pos="1418"/>
          <w:tab w:val="left" w:pos="8227"/>
        </w:tabs>
        <w:ind w:right="-1"/>
      </w:pPr>
      <w:r w:rsidRPr="0021021B">
        <w:t>Дополнительно сообщаю:</w:t>
      </w:r>
    </w:p>
    <w:p w:rsidR="0021021B" w:rsidRDefault="00B15B5C" w:rsidP="0021021B">
      <w:pPr>
        <w:tabs>
          <w:tab w:val="left" w:pos="1418"/>
          <w:tab w:val="left" w:pos="8227"/>
        </w:tabs>
        <w:ind w:right="-1"/>
      </w:pPr>
      <w:r w:rsidRPr="0021021B">
        <w:t>ФИО (отч</w:t>
      </w:r>
      <w:r w:rsidR="0021021B">
        <w:t>ество - при наличии) матери__</w:t>
      </w:r>
      <w:r w:rsidRPr="0021021B">
        <w:t>_____________________________________________</w:t>
      </w:r>
      <w:r w:rsidR="0021021B">
        <w:t>_____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both"/>
      </w:pPr>
      <w:r w:rsidRPr="0021021B">
        <w:t>Место работы, должность ________________________________________________________</w:t>
      </w:r>
      <w:r w:rsidR="004C3639" w:rsidRPr="0021021B">
        <w:t>_</w:t>
      </w:r>
      <w:r w:rsidR="0021021B">
        <w:t>_____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both"/>
      </w:pPr>
      <w:r w:rsidRPr="0021021B">
        <w:t xml:space="preserve">Паспортные данные </w:t>
      </w:r>
      <w:r w:rsidRPr="00D14DB2">
        <w:rPr>
          <w:sz w:val="20"/>
        </w:rPr>
        <w:t xml:space="preserve">(серия, №, кем и когда </w:t>
      </w:r>
      <w:proofErr w:type="gramStart"/>
      <w:r w:rsidRPr="00D14DB2">
        <w:rPr>
          <w:sz w:val="20"/>
        </w:rPr>
        <w:t>выдан</w:t>
      </w:r>
      <w:proofErr w:type="gramEnd"/>
      <w:r w:rsidRPr="0021021B">
        <w:t>)________________</w:t>
      </w:r>
      <w:r w:rsidR="004C3639" w:rsidRPr="0021021B">
        <w:t>__</w:t>
      </w:r>
      <w:r w:rsidR="0021021B">
        <w:t>_______________________</w:t>
      </w:r>
      <w:r w:rsidR="00D14DB2">
        <w:t>____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both"/>
      </w:pPr>
      <w:r w:rsidRPr="0021021B">
        <w:t>Телефон (сот</w:t>
      </w:r>
      <w:proofErr w:type="gramStart"/>
      <w:r w:rsidRPr="0021021B">
        <w:t xml:space="preserve">., </w:t>
      </w:r>
      <w:proofErr w:type="gramEnd"/>
      <w:r w:rsidRPr="0021021B">
        <w:t>дом.) _______________________________________</w:t>
      </w:r>
      <w:r w:rsidR="0021021B">
        <w:t>____________________________</w:t>
      </w:r>
    </w:p>
    <w:p w:rsidR="00B15B5C" w:rsidRPr="0021021B" w:rsidRDefault="0021021B" w:rsidP="00D14DB2">
      <w:pPr>
        <w:tabs>
          <w:tab w:val="left" w:pos="1418"/>
          <w:tab w:val="left" w:pos="8227"/>
        </w:tabs>
        <w:ind w:right="-1"/>
        <w:jc w:val="both"/>
      </w:pPr>
      <w:r>
        <w:t xml:space="preserve">ФИО (отчество - при наличии) </w:t>
      </w:r>
      <w:r w:rsidR="00B15B5C" w:rsidRPr="0021021B">
        <w:t>отца______________________________________________________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both"/>
      </w:pPr>
      <w:r w:rsidRPr="0021021B">
        <w:t>Место работы, должность _____________________</w:t>
      </w:r>
      <w:r w:rsidR="0021021B">
        <w:t>_________________________________________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both"/>
      </w:pPr>
      <w:r w:rsidRPr="0021021B">
        <w:t xml:space="preserve">Паспортные данные </w:t>
      </w:r>
      <w:r w:rsidRPr="00D14DB2">
        <w:rPr>
          <w:sz w:val="20"/>
          <w:szCs w:val="20"/>
        </w:rPr>
        <w:t xml:space="preserve">(серия, №, кем и когда </w:t>
      </w:r>
      <w:proofErr w:type="gramStart"/>
      <w:r w:rsidRPr="00D14DB2">
        <w:rPr>
          <w:sz w:val="20"/>
          <w:szCs w:val="20"/>
        </w:rPr>
        <w:t>выдан</w:t>
      </w:r>
      <w:proofErr w:type="gramEnd"/>
      <w:r w:rsidRPr="00D14DB2">
        <w:rPr>
          <w:sz w:val="20"/>
          <w:szCs w:val="20"/>
        </w:rPr>
        <w:t>)</w:t>
      </w:r>
      <w:r w:rsidRPr="0021021B">
        <w:t>______________</w:t>
      </w:r>
      <w:r w:rsidR="0021021B">
        <w:t>___________________________</w:t>
      </w:r>
      <w:r w:rsidR="00D14DB2">
        <w:t>____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both"/>
      </w:pPr>
      <w:r w:rsidRPr="0021021B">
        <w:t>Телефон (сот</w:t>
      </w:r>
      <w:proofErr w:type="gramStart"/>
      <w:r w:rsidRPr="0021021B">
        <w:t xml:space="preserve">., </w:t>
      </w:r>
      <w:proofErr w:type="gramEnd"/>
      <w:r w:rsidRPr="0021021B">
        <w:t>дом.)________________________________________________________</w:t>
      </w:r>
      <w:r w:rsidR="004C3639" w:rsidRPr="0021021B">
        <w:t>__</w:t>
      </w:r>
      <w:r w:rsidR="00D14DB2">
        <w:t>_________</w:t>
      </w:r>
    </w:p>
    <w:p w:rsidR="00B15B5C" w:rsidRPr="00D14DB2" w:rsidRDefault="00B15B5C" w:rsidP="00D14DB2">
      <w:pPr>
        <w:tabs>
          <w:tab w:val="left" w:pos="1418"/>
          <w:tab w:val="left" w:pos="8227"/>
        </w:tabs>
        <w:ind w:right="-1"/>
        <w:jc w:val="center"/>
        <w:rPr>
          <w:i/>
          <w:sz w:val="20"/>
        </w:rPr>
      </w:pPr>
      <w:r w:rsidRPr="00D14DB2">
        <w:rPr>
          <w:i/>
          <w:sz w:val="20"/>
        </w:rPr>
        <w:t>В случае представления заявления, содержащего не все сведения, или сведения,</w:t>
      </w:r>
    </w:p>
    <w:p w:rsidR="00B15B5C" w:rsidRPr="00D14DB2" w:rsidRDefault="00B15B5C" w:rsidP="00D14DB2">
      <w:pPr>
        <w:tabs>
          <w:tab w:val="left" w:pos="1418"/>
          <w:tab w:val="left" w:pos="8227"/>
        </w:tabs>
        <w:ind w:right="-1"/>
        <w:jc w:val="center"/>
        <w:rPr>
          <w:i/>
          <w:sz w:val="20"/>
        </w:rPr>
      </w:pPr>
      <w:r w:rsidRPr="00D14DB2">
        <w:rPr>
          <w:i/>
          <w:sz w:val="20"/>
        </w:rPr>
        <w:t xml:space="preserve">не соответствующие действительности, образовательная организация возвращает документы </w:t>
      </w:r>
      <w:proofErr w:type="gramStart"/>
      <w:r w:rsidRPr="00D14DB2">
        <w:rPr>
          <w:i/>
          <w:sz w:val="20"/>
        </w:rPr>
        <w:t>поступающему</w:t>
      </w:r>
      <w:proofErr w:type="gramEnd"/>
      <w:r w:rsidRPr="00D14DB2">
        <w:rPr>
          <w:i/>
          <w:sz w:val="20"/>
        </w:rPr>
        <w:t>.</w:t>
      </w:r>
    </w:p>
    <w:p w:rsidR="00B15B5C" w:rsidRPr="0021021B" w:rsidRDefault="00B15B5C" w:rsidP="00D14DB2">
      <w:pPr>
        <w:tabs>
          <w:tab w:val="left" w:pos="1418"/>
          <w:tab w:val="left" w:pos="8227"/>
        </w:tabs>
        <w:ind w:right="-1"/>
        <w:jc w:val="center"/>
        <w:outlineLvl w:val="0"/>
        <w:rPr>
          <w:b/>
        </w:rPr>
      </w:pPr>
      <w:r w:rsidRPr="0021021B">
        <w:rPr>
          <w:b/>
        </w:rPr>
        <w:t>СОГЛАСИЕ НА ОБРАБОТКУ ЛИЧНЫХ ДАННЫХ</w:t>
      </w:r>
    </w:p>
    <w:p w:rsidR="00B15B5C" w:rsidRPr="0021021B" w:rsidRDefault="00B15B5C" w:rsidP="00DE1251">
      <w:pPr>
        <w:tabs>
          <w:tab w:val="left" w:pos="1418"/>
          <w:tab w:val="left" w:pos="8227"/>
        </w:tabs>
        <w:ind w:right="-1"/>
      </w:pPr>
      <w:r w:rsidRPr="0021021B">
        <w:t xml:space="preserve">Подтверждаю, что:                                                                </w:t>
      </w:r>
      <w:r w:rsidR="00D14DB2">
        <w:t xml:space="preserve">                            </w:t>
      </w:r>
      <w:r w:rsidRPr="0021021B">
        <w:t>Подпись / расшифровка</w:t>
      </w:r>
    </w:p>
    <w:tbl>
      <w:tblPr>
        <w:tblStyle w:val="a7"/>
        <w:tblW w:w="10031" w:type="dxa"/>
        <w:tblLook w:val="04A0"/>
      </w:tblPr>
      <w:tblGrid>
        <w:gridCol w:w="7621"/>
        <w:gridCol w:w="851"/>
        <w:gridCol w:w="1559"/>
      </w:tblGrid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>Среднее профессиональное образование получаю впервые/не впервые</w:t>
            </w:r>
          </w:p>
          <w:p w:rsidR="00B15B5C" w:rsidRPr="00D14DB2" w:rsidRDefault="00B15B5C" w:rsidP="00DE1251">
            <w:pPr>
              <w:tabs>
                <w:tab w:val="left" w:pos="1418"/>
                <w:tab w:val="left" w:pos="4395"/>
                <w:tab w:val="right" w:pos="6696"/>
                <w:tab w:val="left" w:pos="8227"/>
              </w:tabs>
              <w:ind w:left="4395" w:right="-1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>(нужное подчеркнуть)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>Согласе</w:t>
            </w:r>
            <w:proofErr w:type="gramStart"/>
            <w:r w:rsidRPr="00D14DB2">
              <w:rPr>
                <w:sz w:val="22"/>
                <w:szCs w:val="22"/>
              </w:rPr>
              <w:t>н(</w:t>
            </w:r>
            <w:proofErr w:type="gramEnd"/>
            <w:r w:rsidRPr="00D14DB2">
              <w:rPr>
                <w:sz w:val="22"/>
                <w:szCs w:val="22"/>
              </w:rPr>
              <w:t>согласна) на обработку своих персональных данных в порядке, установленном Федеральным законом от 27 июля 2006 года № 152-ФЗ «О персональных данных»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>Согласе</w:t>
            </w:r>
            <w:proofErr w:type="gramStart"/>
            <w:r w:rsidRPr="00D14DB2">
              <w:rPr>
                <w:sz w:val="22"/>
                <w:szCs w:val="22"/>
              </w:rPr>
              <w:t>н(</w:t>
            </w:r>
            <w:proofErr w:type="gramEnd"/>
            <w:r w:rsidRPr="00D14DB2">
              <w:rPr>
                <w:sz w:val="22"/>
                <w:szCs w:val="22"/>
              </w:rPr>
              <w:t>согласна) на предоставление копии паспорта абитуриента, законного представителя  несовершеннолетнего абитуриента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>Согласе</w:t>
            </w:r>
            <w:proofErr w:type="gramStart"/>
            <w:r w:rsidRPr="00D14DB2">
              <w:rPr>
                <w:sz w:val="22"/>
                <w:szCs w:val="22"/>
              </w:rPr>
              <w:t>н(</w:t>
            </w:r>
            <w:proofErr w:type="gramEnd"/>
            <w:r w:rsidRPr="00D14DB2">
              <w:rPr>
                <w:sz w:val="22"/>
                <w:szCs w:val="22"/>
              </w:rPr>
              <w:t>согласна) на фото и видеосъемку и дальнейшее использование снимков и видео материала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proofErr w:type="gramStart"/>
            <w:r w:rsidRPr="00D14DB2">
              <w:rPr>
                <w:sz w:val="22"/>
                <w:szCs w:val="22"/>
              </w:rPr>
              <w:t>Согласен</w:t>
            </w:r>
            <w:proofErr w:type="gramEnd"/>
            <w:r w:rsidRPr="00D14DB2">
              <w:rPr>
                <w:sz w:val="22"/>
                <w:szCs w:val="22"/>
              </w:rPr>
              <w:t xml:space="preserve"> на осуществление образовательной деятельности на русском языке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proofErr w:type="gramStart"/>
            <w:r w:rsidRPr="00D14DB2">
              <w:rPr>
                <w:sz w:val="22"/>
                <w:szCs w:val="22"/>
              </w:rPr>
              <w:t>Согласен</w:t>
            </w:r>
            <w:proofErr w:type="gramEnd"/>
            <w:r w:rsidRPr="00D14DB2">
              <w:rPr>
                <w:sz w:val="22"/>
                <w:szCs w:val="22"/>
              </w:rPr>
              <w:t xml:space="preserve"> на прохождение вступительных испытаний в соответствии с Правилами приема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>Ознакомле</w:t>
            </w:r>
            <w:proofErr w:type="gramStart"/>
            <w:r w:rsidRPr="00D14DB2">
              <w:rPr>
                <w:sz w:val="22"/>
                <w:szCs w:val="22"/>
              </w:rPr>
              <w:t>н(</w:t>
            </w:r>
            <w:proofErr w:type="gramEnd"/>
            <w:r w:rsidRPr="00D14DB2">
              <w:rPr>
                <w:sz w:val="22"/>
                <w:szCs w:val="22"/>
              </w:rPr>
              <w:t>а) с уставом СПО, лицензией на право осуществления образовательной деятельности, выпиской из «Реестр организаций, осуществляющих образовательную деятельность по имеющим государственную аккредитацию образовательным программам» и приложениями к ним по выбранной специальности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r w:rsidRPr="00D14DB2">
              <w:rPr>
                <w:sz w:val="22"/>
                <w:szCs w:val="22"/>
              </w:rPr>
              <w:t xml:space="preserve">Ознакомлен (а) с датой представления оригинала документа государственного образца (аттестата, диплома) для зачисления в колледж (до 10 августа и 15 августа) (а при наличии свободных мест в СПО прием документов по очной форме обучения продлевается до 25 ноября текущего </w:t>
            </w:r>
            <w:proofErr w:type="spellStart"/>
            <w:r w:rsidRPr="00D14DB2">
              <w:rPr>
                <w:sz w:val="22"/>
                <w:szCs w:val="22"/>
              </w:rPr>
              <w:t>года</w:t>
            </w:r>
            <w:proofErr w:type="gramStart"/>
            <w:r w:rsidRPr="00D14DB2">
              <w:rPr>
                <w:sz w:val="22"/>
                <w:szCs w:val="22"/>
              </w:rPr>
              <w:t>.П</w:t>
            </w:r>
            <w:proofErr w:type="gramEnd"/>
            <w:r w:rsidRPr="00D14DB2">
              <w:rPr>
                <w:sz w:val="22"/>
                <w:szCs w:val="22"/>
              </w:rPr>
              <w:t>рием</w:t>
            </w:r>
            <w:proofErr w:type="spellEnd"/>
            <w:r w:rsidRPr="00D14DB2">
              <w:rPr>
                <w:sz w:val="22"/>
                <w:szCs w:val="22"/>
              </w:rPr>
              <w:t xml:space="preserve"> заявлений в СПО на очно-заочную форму обучения осуществляется до 1 декабря).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  <w:tr w:rsidR="00B15B5C" w:rsidRPr="0021021B" w:rsidTr="00F86268">
        <w:tc>
          <w:tcPr>
            <w:tcW w:w="7621" w:type="dxa"/>
          </w:tcPr>
          <w:p w:rsidR="00B15B5C" w:rsidRPr="00D14DB2" w:rsidRDefault="00B15B5C" w:rsidP="00DE1251">
            <w:pPr>
              <w:tabs>
                <w:tab w:val="left" w:pos="1418"/>
                <w:tab w:val="left" w:pos="8227"/>
              </w:tabs>
              <w:ind w:right="-1"/>
              <w:jc w:val="both"/>
              <w:rPr>
                <w:sz w:val="22"/>
                <w:szCs w:val="22"/>
              </w:rPr>
            </w:pPr>
            <w:proofErr w:type="gramStart"/>
            <w:r w:rsidRPr="00D14DB2">
              <w:rPr>
                <w:sz w:val="22"/>
                <w:szCs w:val="22"/>
              </w:rPr>
              <w:t>Ознакомлен</w:t>
            </w:r>
            <w:proofErr w:type="gramEnd"/>
            <w:r w:rsidRPr="00D14DB2">
              <w:rPr>
                <w:sz w:val="22"/>
                <w:szCs w:val="22"/>
              </w:rPr>
              <w:t xml:space="preserve"> (а) с правилами приема, правилами прохождения вступительных испытаний и правилами подачи апелляции</w:t>
            </w:r>
          </w:p>
        </w:tc>
        <w:tc>
          <w:tcPr>
            <w:tcW w:w="851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  <w:tc>
          <w:tcPr>
            <w:tcW w:w="1559" w:type="dxa"/>
          </w:tcPr>
          <w:p w:rsidR="00B15B5C" w:rsidRPr="0021021B" w:rsidRDefault="00B15B5C" w:rsidP="00DE1251">
            <w:pPr>
              <w:tabs>
                <w:tab w:val="left" w:pos="1418"/>
                <w:tab w:val="left" w:pos="8227"/>
              </w:tabs>
              <w:ind w:right="-1"/>
            </w:pPr>
          </w:p>
        </w:tc>
      </w:tr>
    </w:tbl>
    <w:p w:rsidR="00B15B5C" w:rsidRPr="0021021B" w:rsidRDefault="00D14DB2" w:rsidP="00DE1251">
      <w:pPr>
        <w:tabs>
          <w:tab w:val="left" w:pos="1418"/>
          <w:tab w:val="left" w:pos="8227"/>
        </w:tabs>
        <w:ind w:right="-1"/>
      </w:pPr>
      <w:r w:rsidRPr="0021021B">
        <w:t xml:space="preserve"> </w:t>
      </w:r>
      <w:r w:rsidR="00B15B5C" w:rsidRPr="0021021B">
        <w:t xml:space="preserve">«_____»_____________20___ г.                                                   </w:t>
      </w:r>
      <w:r w:rsidR="00C90B17">
        <w:t xml:space="preserve">                        </w:t>
      </w:r>
      <w:r w:rsidR="00B15B5C" w:rsidRPr="0021021B">
        <w:t xml:space="preserve">Подпись заявителя </w:t>
      </w:r>
    </w:p>
    <w:p w:rsidR="00B15B5C" w:rsidRPr="0021021B" w:rsidRDefault="00B15B5C" w:rsidP="00C90B17">
      <w:pPr>
        <w:tabs>
          <w:tab w:val="left" w:pos="1418"/>
          <w:tab w:val="left" w:pos="8227"/>
        </w:tabs>
        <w:ind w:right="-1"/>
      </w:pPr>
      <w:r w:rsidRPr="0021021B">
        <w:t>Подпись ответственного лица приемной комиссии _____________________________________________</w:t>
      </w:r>
    </w:p>
    <w:sectPr w:rsidR="00B15B5C" w:rsidRPr="0021021B" w:rsidSect="008370EC">
      <w:headerReference w:type="even" r:id="rId9"/>
      <w:headerReference w:type="default" r:id="rId10"/>
      <w:footerReference w:type="default" r:id="rId11"/>
      <w:headerReference w:type="first" r:id="rId12"/>
      <w:pgSz w:w="11906" w:h="16838" w:code="9"/>
      <w:pgMar w:top="851" w:right="567" w:bottom="567" w:left="1134" w:header="709" w:footer="567" w:gutter="0"/>
      <w:pgNumType w:start="4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31CEE" w:rsidRDefault="00431CEE">
      <w:r>
        <w:separator/>
      </w:r>
    </w:p>
  </w:endnote>
  <w:endnote w:type="continuationSeparator" w:id="0">
    <w:p w:rsidR="00431CEE" w:rsidRDefault="00431C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48" w:rsidRPr="00A014B0" w:rsidRDefault="00600D48" w:rsidP="00A014B0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31CEE" w:rsidRDefault="00431CEE">
      <w:r>
        <w:separator/>
      </w:r>
    </w:p>
  </w:footnote>
  <w:footnote w:type="continuationSeparator" w:id="0">
    <w:p w:rsidR="00431CEE" w:rsidRDefault="00431C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48" w:rsidRDefault="00455401" w:rsidP="00E257B0">
    <w:pPr>
      <w:pStyle w:val="a3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600D48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600D48" w:rsidRDefault="00600D48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48" w:rsidRPr="0074738C" w:rsidRDefault="00600D48" w:rsidP="0074738C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D48" w:rsidRPr="0074738C" w:rsidRDefault="00600D48" w:rsidP="007473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000003"/>
    <w:multiLevelType w:val="multilevel"/>
    <w:tmpl w:val="B1A8278A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auto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2">
    <w:nsid w:val="00000005"/>
    <w:multiLevelType w:val="multilevel"/>
    <w:tmpl w:val="00000004"/>
    <w:lvl w:ilvl="0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2.6.1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4"/>
      <w:numFmt w:val="decimal"/>
      <w:lvlText w:val="%1.%2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6">
    <w:nsid w:val="00000015"/>
    <w:multiLevelType w:val="multilevel"/>
    <w:tmpl w:val="00000014"/>
    <w:lvl w:ilvl="0">
      <w:start w:val="2"/>
      <w:numFmt w:val="decimal"/>
      <w:lvlText w:val="2.13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7">
    <w:nsid w:val="00000017"/>
    <w:multiLevelType w:val="multilevel"/>
    <w:tmpl w:val="00000016"/>
    <w:lvl w:ilvl="0">
      <w:start w:val="1"/>
      <w:numFmt w:val="decimal"/>
      <w:lvlText w:val="2.1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3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3.%4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5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8">
    <w:nsid w:val="013A3CF6"/>
    <w:multiLevelType w:val="multilevel"/>
    <w:tmpl w:val="F6108F8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3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1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1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0" w:hanging="2160"/>
      </w:pPr>
      <w:rPr>
        <w:rFonts w:hint="default"/>
      </w:rPr>
    </w:lvl>
  </w:abstractNum>
  <w:abstractNum w:abstractNumId="9">
    <w:nsid w:val="07B01ACF"/>
    <w:multiLevelType w:val="hybridMultilevel"/>
    <w:tmpl w:val="79B6C8BE"/>
    <w:lvl w:ilvl="0" w:tplc="AB881E14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0042535"/>
    <w:multiLevelType w:val="hybridMultilevel"/>
    <w:tmpl w:val="AFF4B618"/>
    <w:lvl w:ilvl="0" w:tplc="9E8A8B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19FC0D7B"/>
    <w:multiLevelType w:val="multilevel"/>
    <w:tmpl w:val="CA7C9F78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>
    <w:nsid w:val="1DF201C6"/>
    <w:multiLevelType w:val="hybridMultilevel"/>
    <w:tmpl w:val="8692EF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00355D5"/>
    <w:multiLevelType w:val="multilevel"/>
    <w:tmpl w:val="191CB282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2A566F9B"/>
    <w:multiLevelType w:val="multilevel"/>
    <w:tmpl w:val="0000000C"/>
    <w:lvl w:ilvl="0">
      <w:start w:val="1"/>
      <w:numFmt w:val="decimal"/>
      <w:lvlText w:val="2.7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2)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5">
    <w:nsid w:val="39E53542"/>
    <w:multiLevelType w:val="hybridMultilevel"/>
    <w:tmpl w:val="A15E17B0"/>
    <w:lvl w:ilvl="0" w:tplc="AB881E14">
      <w:start w:val="1"/>
      <w:numFmt w:val="bullet"/>
      <w:lvlText w:val="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2D10A0B"/>
    <w:multiLevelType w:val="multilevel"/>
    <w:tmpl w:val="DC425ACA"/>
    <w:lvl w:ilvl="0">
      <w:start w:val="3"/>
      <w:numFmt w:val="decimal"/>
      <w:lvlText w:val="%1."/>
      <w:lvlJc w:val="left"/>
      <w:pPr>
        <w:ind w:left="1213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7">
    <w:nsid w:val="53BA419A"/>
    <w:multiLevelType w:val="multilevel"/>
    <w:tmpl w:val="E464902C"/>
    <w:lvl w:ilvl="0">
      <w:start w:val="2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8">
    <w:nsid w:val="561D5D97"/>
    <w:multiLevelType w:val="multilevel"/>
    <w:tmpl w:val="786C4CEA"/>
    <w:lvl w:ilvl="0">
      <w:start w:val="2"/>
      <w:numFmt w:val="decimal"/>
      <w:lvlText w:val="%1."/>
      <w:lvlJc w:val="left"/>
      <w:pPr>
        <w:ind w:left="1050" w:hanging="105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50" w:hanging="10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50" w:hanging="10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77B461D"/>
    <w:multiLevelType w:val="multilevel"/>
    <w:tmpl w:val="25BA9B10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0">
    <w:nsid w:val="59B82EC7"/>
    <w:multiLevelType w:val="multilevel"/>
    <w:tmpl w:val="9CAC1986"/>
    <w:lvl w:ilvl="0">
      <w:start w:val="2"/>
      <w:numFmt w:val="decimal"/>
      <w:lvlText w:val="%1."/>
      <w:lvlJc w:val="left"/>
      <w:pPr>
        <w:ind w:left="645" w:hanging="64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>
    <w:nsid w:val="5E9B2C18"/>
    <w:multiLevelType w:val="multilevel"/>
    <w:tmpl w:val="766EEB6E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>
    <w:nsid w:val="764E6D18"/>
    <w:multiLevelType w:val="multilevel"/>
    <w:tmpl w:val="00000008"/>
    <w:lvl w:ilvl="0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2.4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12"/>
  </w:num>
  <w:num w:numId="10">
    <w:abstractNumId w:val="20"/>
  </w:num>
  <w:num w:numId="11">
    <w:abstractNumId w:val="21"/>
  </w:num>
  <w:num w:numId="12">
    <w:abstractNumId w:val="16"/>
  </w:num>
  <w:num w:numId="13">
    <w:abstractNumId w:val="9"/>
  </w:num>
  <w:num w:numId="14">
    <w:abstractNumId w:val="15"/>
  </w:num>
  <w:num w:numId="15">
    <w:abstractNumId w:val="8"/>
  </w:num>
  <w:num w:numId="16">
    <w:abstractNumId w:val="11"/>
  </w:num>
  <w:num w:numId="17">
    <w:abstractNumId w:val="19"/>
  </w:num>
  <w:num w:numId="18">
    <w:abstractNumId w:val="13"/>
  </w:num>
  <w:num w:numId="19">
    <w:abstractNumId w:val="18"/>
  </w:num>
  <w:num w:numId="20">
    <w:abstractNumId w:val="17"/>
  </w:num>
  <w:num w:numId="21">
    <w:abstractNumId w:val="10"/>
  </w:num>
  <w:num w:numId="22">
    <w:abstractNumId w:val="14"/>
  </w:num>
  <w:num w:numId="23">
    <w:abstractNumId w:val="22"/>
  </w:num>
  <w:numIdMacAtCleanup w:val="2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hideSpellingErrors/>
  <w:hideGrammaticalErrors/>
  <w:proofState w:spelling="clean" w:grammar="clean"/>
  <w:attachedTemplate r:id="rId1"/>
  <w:stylePaneFormatFilter w:val="3F01"/>
  <w:defaultTabStop w:val="708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1B21A2"/>
    <w:rsid w:val="000002B6"/>
    <w:rsid w:val="000009D6"/>
    <w:rsid w:val="0000343B"/>
    <w:rsid w:val="00003891"/>
    <w:rsid w:val="00003E9C"/>
    <w:rsid w:val="000153EA"/>
    <w:rsid w:val="00020A64"/>
    <w:rsid w:val="00021D96"/>
    <w:rsid w:val="00021E79"/>
    <w:rsid w:val="000223AE"/>
    <w:rsid w:val="00022AB9"/>
    <w:rsid w:val="00022C82"/>
    <w:rsid w:val="00022D8A"/>
    <w:rsid w:val="000260DD"/>
    <w:rsid w:val="00031CE0"/>
    <w:rsid w:val="0003237F"/>
    <w:rsid w:val="00034A28"/>
    <w:rsid w:val="00035250"/>
    <w:rsid w:val="00037835"/>
    <w:rsid w:val="00041A21"/>
    <w:rsid w:val="00046779"/>
    <w:rsid w:val="00046D39"/>
    <w:rsid w:val="00052415"/>
    <w:rsid w:val="000528B2"/>
    <w:rsid w:val="00054875"/>
    <w:rsid w:val="00062109"/>
    <w:rsid w:val="000650B0"/>
    <w:rsid w:val="000661DE"/>
    <w:rsid w:val="0006626F"/>
    <w:rsid w:val="00071A75"/>
    <w:rsid w:val="00072D91"/>
    <w:rsid w:val="000732B1"/>
    <w:rsid w:val="000750DF"/>
    <w:rsid w:val="00084A91"/>
    <w:rsid w:val="00084FD3"/>
    <w:rsid w:val="0008611E"/>
    <w:rsid w:val="00086C0B"/>
    <w:rsid w:val="00090D9E"/>
    <w:rsid w:val="00091004"/>
    <w:rsid w:val="00092392"/>
    <w:rsid w:val="00092CFC"/>
    <w:rsid w:val="00093B1E"/>
    <w:rsid w:val="000968D8"/>
    <w:rsid w:val="000A03CD"/>
    <w:rsid w:val="000A04C9"/>
    <w:rsid w:val="000A07DC"/>
    <w:rsid w:val="000A2EBA"/>
    <w:rsid w:val="000A40C6"/>
    <w:rsid w:val="000A56F8"/>
    <w:rsid w:val="000B187C"/>
    <w:rsid w:val="000B1A17"/>
    <w:rsid w:val="000C2472"/>
    <w:rsid w:val="000C2672"/>
    <w:rsid w:val="000C295C"/>
    <w:rsid w:val="000C327D"/>
    <w:rsid w:val="000C3331"/>
    <w:rsid w:val="000C38BE"/>
    <w:rsid w:val="000C3E0B"/>
    <w:rsid w:val="000C4744"/>
    <w:rsid w:val="000D6537"/>
    <w:rsid w:val="000D70CB"/>
    <w:rsid w:val="000E13A2"/>
    <w:rsid w:val="000E19A3"/>
    <w:rsid w:val="000E210F"/>
    <w:rsid w:val="000E2601"/>
    <w:rsid w:val="000E4B29"/>
    <w:rsid w:val="000E65F2"/>
    <w:rsid w:val="000F1CF8"/>
    <w:rsid w:val="000F2FFA"/>
    <w:rsid w:val="000F5F5B"/>
    <w:rsid w:val="000F6A11"/>
    <w:rsid w:val="000F72C2"/>
    <w:rsid w:val="001036A4"/>
    <w:rsid w:val="00104044"/>
    <w:rsid w:val="00105F54"/>
    <w:rsid w:val="00107F3B"/>
    <w:rsid w:val="0011132A"/>
    <w:rsid w:val="00114950"/>
    <w:rsid w:val="00117762"/>
    <w:rsid w:val="001214CD"/>
    <w:rsid w:val="00123380"/>
    <w:rsid w:val="001238AE"/>
    <w:rsid w:val="00125599"/>
    <w:rsid w:val="001257FF"/>
    <w:rsid w:val="0012751A"/>
    <w:rsid w:val="00130B21"/>
    <w:rsid w:val="001344B6"/>
    <w:rsid w:val="00134CE4"/>
    <w:rsid w:val="001362F3"/>
    <w:rsid w:val="00136694"/>
    <w:rsid w:val="0013735D"/>
    <w:rsid w:val="00141C46"/>
    <w:rsid w:val="00143961"/>
    <w:rsid w:val="00146B3A"/>
    <w:rsid w:val="00153A20"/>
    <w:rsid w:val="00153C57"/>
    <w:rsid w:val="00155B75"/>
    <w:rsid w:val="00157270"/>
    <w:rsid w:val="00161179"/>
    <w:rsid w:val="001621D5"/>
    <w:rsid w:val="00163DCB"/>
    <w:rsid w:val="0016765C"/>
    <w:rsid w:val="001701C6"/>
    <w:rsid w:val="001707EB"/>
    <w:rsid w:val="00170B26"/>
    <w:rsid w:val="00171029"/>
    <w:rsid w:val="0017168E"/>
    <w:rsid w:val="00172287"/>
    <w:rsid w:val="00173832"/>
    <w:rsid w:val="001802B0"/>
    <w:rsid w:val="00186271"/>
    <w:rsid w:val="00187ED0"/>
    <w:rsid w:val="001902C1"/>
    <w:rsid w:val="00191A72"/>
    <w:rsid w:val="00192C85"/>
    <w:rsid w:val="00194660"/>
    <w:rsid w:val="001965AE"/>
    <w:rsid w:val="00197938"/>
    <w:rsid w:val="001A0A77"/>
    <w:rsid w:val="001A44FD"/>
    <w:rsid w:val="001A69E6"/>
    <w:rsid w:val="001A75B6"/>
    <w:rsid w:val="001B056F"/>
    <w:rsid w:val="001B129B"/>
    <w:rsid w:val="001B21A2"/>
    <w:rsid w:val="001B6DC9"/>
    <w:rsid w:val="001C1E5B"/>
    <w:rsid w:val="001C298B"/>
    <w:rsid w:val="001C32CC"/>
    <w:rsid w:val="001C49F7"/>
    <w:rsid w:val="001C57AF"/>
    <w:rsid w:val="001D01CA"/>
    <w:rsid w:val="001D18BF"/>
    <w:rsid w:val="001D53C5"/>
    <w:rsid w:val="001D598C"/>
    <w:rsid w:val="001E3569"/>
    <w:rsid w:val="001E54DE"/>
    <w:rsid w:val="001E5B55"/>
    <w:rsid w:val="001E5CAC"/>
    <w:rsid w:val="001E7A8D"/>
    <w:rsid w:val="001F014F"/>
    <w:rsid w:val="001F0343"/>
    <w:rsid w:val="001F0785"/>
    <w:rsid w:val="001F794F"/>
    <w:rsid w:val="002016ED"/>
    <w:rsid w:val="00205C41"/>
    <w:rsid w:val="0020607C"/>
    <w:rsid w:val="002064AD"/>
    <w:rsid w:val="0021021B"/>
    <w:rsid w:val="00210884"/>
    <w:rsid w:val="00211376"/>
    <w:rsid w:val="002164C1"/>
    <w:rsid w:val="00216658"/>
    <w:rsid w:val="0021720C"/>
    <w:rsid w:val="00222F8E"/>
    <w:rsid w:val="00223A3A"/>
    <w:rsid w:val="0023073F"/>
    <w:rsid w:val="00230BDF"/>
    <w:rsid w:val="00233956"/>
    <w:rsid w:val="00234209"/>
    <w:rsid w:val="00236AB6"/>
    <w:rsid w:val="00237906"/>
    <w:rsid w:val="00237F89"/>
    <w:rsid w:val="0024108F"/>
    <w:rsid w:val="00242C1F"/>
    <w:rsid w:val="00242C6A"/>
    <w:rsid w:val="002456EA"/>
    <w:rsid w:val="002464EC"/>
    <w:rsid w:val="00246FF2"/>
    <w:rsid w:val="002478B7"/>
    <w:rsid w:val="00252AD2"/>
    <w:rsid w:val="00255CA9"/>
    <w:rsid w:val="00256B41"/>
    <w:rsid w:val="00260248"/>
    <w:rsid w:val="00260CDA"/>
    <w:rsid w:val="00267029"/>
    <w:rsid w:val="00272B65"/>
    <w:rsid w:val="00277447"/>
    <w:rsid w:val="00280AA0"/>
    <w:rsid w:val="00284C0D"/>
    <w:rsid w:val="00285F38"/>
    <w:rsid w:val="00287B88"/>
    <w:rsid w:val="00290CDF"/>
    <w:rsid w:val="00291441"/>
    <w:rsid w:val="0029531C"/>
    <w:rsid w:val="002A21A2"/>
    <w:rsid w:val="002A267E"/>
    <w:rsid w:val="002A5DB3"/>
    <w:rsid w:val="002A6FCD"/>
    <w:rsid w:val="002A78A8"/>
    <w:rsid w:val="002B27C9"/>
    <w:rsid w:val="002B3493"/>
    <w:rsid w:val="002B40BA"/>
    <w:rsid w:val="002B7269"/>
    <w:rsid w:val="002C0A9C"/>
    <w:rsid w:val="002C16E0"/>
    <w:rsid w:val="002C17AD"/>
    <w:rsid w:val="002C22E3"/>
    <w:rsid w:val="002C4190"/>
    <w:rsid w:val="002C4686"/>
    <w:rsid w:val="002C6FD3"/>
    <w:rsid w:val="002C7BAF"/>
    <w:rsid w:val="002D1D25"/>
    <w:rsid w:val="002D4890"/>
    <w:rsid w:val="002D661E"/>
    <w:rsid w:val="002D6650"/>
    <w:rsid w:val="002E154E"/>
    <w:rsid w:val="002E20BD"/>
    <w:rsid w:val="002E3E73"/>
    <w:rsid w:val="002E6023"/>
    <w:rsid w:val="002F0277"/>
    <w:rsid w:val="002F0479"/>
    <w:rsid w:val="002F0DE5"/>
    <w:rsid w:val="002F4F61"/>
    <w:rsid w:val="002F5596"/>
    <w:rsid w:val="002F5D23"/>
    <w:rsid w:val="00300244"/>
    <w:rsid w:val="003007D0"/>
    <w:rsid w:val="00302351"/>
    <w:rsid w:val="00305026"/>
    <w:rsid w:val="00307ED0"/>
    <w:rsid w:val="003114B3"/>
    <w:rsid w:val="00311E08"/>
    <w:rsid w:val="00316F39"/>
    <w:rsid w:val="0031737D"/>
    <w:rsid w:val="00317729"/>
    <w:rsid w:val="00320C0F"/>
    <w:rsid w:val="00321632"/>
    <w:rsid w:val="0032258C"/>
    <w:rsid w:val="00322C19"/>
    <w:rsid w:val="00322D24"/>
    <w:rsid w:val="00323113"/>
    <w:rsid w:val="00323572"/>
    <w:rsid w:val="00323A03"/>
    <w:rsid w:val="00323A37"/>
    <w:rsid w:val="003243BD"/>
    <w:rsid w:val="00324684"/>
    <w:rsid w:val="00324694"/>
    <w:rsid w:val="003249E9"/>
    <w:rsid w:val="00324E1E"/>
    <w:rsid w:val="00325544"/>
    <w:rsid w:val="003271BB"/>
    <w:rsid w:val="003302E6"/>
    <w:rsid w:val="003323E6"/>
    <w:rsid w:val="003331E0"/>
    <w:rsid w:val="003341C9"/>
    <w:rsid w:val="0033760F"/>
    <w:rsid w:val="003377E2"/>
    <w:rsid w:val="0034095C"/>
    <w:rsid w:val="003415CD"/>
    <w:rsid w:val="003430BA"/>
    <w:rsid w:val="00343F6A"/>
    <w:rsid w:val="0034479D"/>
    <w:rsid w:val="003462F7"/>
    <w:rsid w:val="0034676F"/>
    <w:rsid w:val="00347975"/>
    <w:rsid w:val="00347B3F"/>
    <w:rsid w:val="00347F20"/>
    <w:rsid w:val="00351537"/>
    <w:rsid w:val="00351CF4"/>
    <w:rsid w:val="003564CF"/>
    <w:rsid w:val="003612FD"/>
    <w:rsid w:val="00365846"/>
    <w:rsid w:val="0036747F"/>
    <w:rsid w:val="0037335B"/>
    <w:rsid w:val="0037413A"/>
    <w:rsid w:val="003750E6"/>
    <w:rsid w:val="00376B4F"/>
    <w:rsid w:val="003812BC"/>
    <w:rsid w:val="003826B2"/>
    <w:rsid w:val="00387B17"/>
    <w:rsid w:val="00391D50"/>
    <w:rsid w:val="003A0DDD"/>
    <w:rsid w:val="003A5BBC"/>
    <w:rsid w:val="003B0FC6"/>
    <w:rsid w:val="003B1E7D"/>
    <w:rsid w:val="003B539B"/>
    <w:rsid w:val="003B65CF"/>
    <w:rsid w:val="003B6F9F"/>
    <w:rsid w:val="003C032B"/>
    <w:rsid w:val="003C1BBD"/>
    <w:rsid w:val="003C1EB7"/>
    <w:rsid w:val="003C48F7"/>
    <w:rsid w:val="003C49AE"/>
    <w:rsid w:val="003C50AB"/>
    <w:rsid w:val="003C5D22"/>
    <w:rsid w:val="003C5E1D"/>
    <w:rsid w:val="003C5E91"/>
    <w:rsid w:val="003C6614"/>
    <w:rsid w:val="003C6AB3"/>
    <w:rsid w:val="003C72EF"/>
    <w:rsid w:val="003D1A62"/>
    <w:rsid w:val="003D3B27"/>
    <w:rsid w:val="003D4073"/>
    <w:rsid w:val="003D51D9"/>
    <w:rsid w:val="003E2074"/>
    <w:rsid w:val="003E2C8C"/>
    <w:rsid w:val="003E3752"/>
    <w:rsid w:val="003E38C3"/>
    <w:rsid w:val="003E5617"/>
    <w:rsid w:val="003E65FB"/>
    <w:rsid w:val="003F30BE"/>
    <w:rsid w:val="003F4568"/>
    <w:rsid w:val="003F4D55"/>
    <w:rsid w:val="003F711F"/>
    <w:rsid w:val="00401FC0"/>
    <w:rsid w:val="00403B26"/>
    <w:rsid w:val="00404A73"/>
    <w:rsid w:val="00405D90"/>
    <w:rsid w:val="00406CFD"/>
    <w:rsid w:val="00411975"/>
    <w:rsid w:val="0041200B"/>
    <w:rsid w:val="0041374A"/>
    <w:rsid w:val="00413DCB"/>
    <w:rsid w:val="00414536"/>
    <w:rsid w:val="00416D22"/>
    <w:rsid w:val="00420F36"/>
    <w:rsid w:val="0042184A"/>
    <w:rsid w:val="00423B2F"/>
    <w:rsid w:val="00424832"/>
    <w:rsid w:val="00426141"/>
    <w:rsid w:val="004315A3"/>
    <w:rsid w:val="00431CEE"/>
    <w:rsid w:val="004321BA"/>
    <w:rsid w:val="004329DA"/>
    <w:rsid w:val="00434A0F"/>
    <w:rsid w:val="00434D4A"/>
    <w:rsid w:val="00434F09"/>
    <w:rsid w:val="0043535F"/>
    <w:rsid w:val="00435B4F"/>
    <w:rsid w:val="004370DD"/>
    <w:rsid w:val="00437624"/>
    <w:rsid w:val="00442F9D"/>
    <w:rsid w:val="004444D3"/>
    <w:rsid w:val="004507EF"/>
    <w:rsid w:val="004509C1"/>
    <w:rsid w:val="00450BAB"/>
    <w:rsid w:val="00451E8A"/>
    <w:rsid w:val="00452601"/>
    <w:rsid w:val="00453F0C"/>
    <w:rsid w:val="00454675"/>
    <w:rsid w:val="00455401"/>
    <w:rsid w:val="0045643A"/>
    <w:rsid w:val="00461991"/>
    <w:rsid w:val="00464664"/>
    <w:rsid w:val="004663D5"/>
    <w:rsid w:val="004665C5"/>
    <w:rsid w:val="004667E5"/>
    <w:rsid w:val="00472125"/>
    <w:rsid w:val="00472B3E"/>
    <w:rsid w:val="004755C7"/>
    <w:rsid w:val="004758BF"/>
    <w:rsid w:val="00476AB8"/>
    <w:rsid w:val="00484CA1"/>
    <w:rsid w:val="004853C1"/>
    <w:rsid w:val="00485FA4"/>
    <w:rsid w:val="00490785"/>
    <w:rsid w:val="00490A87"/>
    <w:rsid w:val="00493623"/>
    <w:rsid w:val="0049437B"/>
    <w:rsid w:val="00495D14"/>
    <w:rsid w:val="004A0ABB"/>
    <w:rsid w:val="004A0F72"/>
    <w:rsid w:val="004A57C4"/>
    <w:rsid w:val="004A7264"/>
    <w:rsid w:val="004B3DC3"/>
    <w:rsid w:val="004B3E5D"/>
    <w:rsid w:val="004B4CE2"/>
    <w:rsid w:val="004C27BF"/>
    <w:rsid w:val="004C3639"/>
    <w:rsid w:val="004C442E"/>
    <w:rsid w:val="004C6440"/>
    <w:rsid w:val="004D1ECE"/>
    <w:rsid w:val="004D68E7"/>
    <w:rsid w:val="004E01C4"/>
    <w:rsid w:val="004E2CDC"/>
    <w:rsid w:val="004E3D30"/>
    <w:rsid w:val="004E5DC4"/>
    <w:rsid w:val="004E7C38"/>
    <w:rsid w:val="004E7C75"/>
    <w:rsid w:val="004F05CB"/>
    <w:rsid w:val="004F29F3"/>
    <w:rsid w:val="004F426F"/>
    <w:rsid w:val="005010F6"/>
    <w:rsid w:val="005035B4"/>
    <w:rsid w:val="005054D3"/>
    <w:rsid w:val="00507A66"/>
    <w:rsid w:val="00510564"/>
    <w:rsid w:val="00510AC6"/>
    <w:rsid w:val="00514D21"/>
    <w:rsid w:val="00515855"/>
    <w:rsid w:val="00516D83"/>
    <w:rsid w:val="005205DF"/>
    <w:rsid w:val="005213F8"/>
    <w:rsid w:val="00521847"/>
    <w:rsid w:val="00522252"/>
    <w:rsid w:val="0052363F"/>
    <w:rsid w:val="00525EB2"/>
    <w:rsid w:val="00526C88"/>
    <w:rsid w:val="005303F1"/>
    <w:rsid w:val="00530CF8"/>
    <w:rsid w:val="00532158"/>
    <w:rsid w:val="005348F2"/>
    <w:rsid w:val="0053770D"/>
    <w:rsid w:val="00540AA1"/>
    <w:rsid w:val="00541DAD"/>
    <w:rsid w:val="0054242A"/>
    <w:rsid w:val="005437D1"/>
    <w:rsid w:val="00543B9A"/>
    <w:rsid w:val="005448EB"/>
    <w:rsid w:val="005460F9"/>
    <w:rsid w:val="00555CCE"/>
    <w:rsid w:val="00561368"/>
    <w:rsid w:val="00561F32"/>
    <w:rsid w:val="0056260F"/>
    <w:rsid w:val="00566A7C"/>
    <w:rsid w:val="0057012F"/>
    <w:rsid w:val="00570205"/>
    <w:rsid w:val="005709C3"/>
    <w:rsid w:val="00573CE1"/>
    <w:rsid w:val="00573DA1"/>
    <w:rsid w:val="00575B03"/>
    <w:rsid w:val="00576A1E"/>
    <w:rsid w:val="00577386"/>
    <w:rsid w:val="00577780"/>
    <w:rsid w:val="0058025A"/>
    <w:rsid w:val="00580324"/>
    <w:rsid w:val="00581A8A"/>
    <w:rsid w:val="00582136"/>
    <w:rsid w:val="00582503"/>
    <w:rsid w:val="00583197"/>
    <w:rsid w:val="00583C64"/>
    <w:rsid w:val="005844A3"/>
    <w:rsid w:val="005857DD"/>
    <w:rsid w:val="00587DA2"/>
    <w:rsid w:val="0059253F"/>
    <w:rsid w:val="00594755"/>
    <w:rsid w:val="00594AB1"/>
    <w:rsid w:val="00597561"/>
    <w:rsid w:val="0059763E"/>
    <w:rsid w:val="005A3203"/>
    <w:rsid w:val="005A753A"/>
    <w:rsid w:val="005B297D"/>
    <w:rsid w:val="005B5681"/>
    <w:rsid w:val="005B77C1"/>
    <w:rsid w:val="005C053D"/>
    <w:rsid w:val="005C3203"/>
    <w:rsid w:val="005D2406"/>
    <w:rsid w:val="005D2EF9"/>
    <w:rsid w:val="005D6CA3"/>
    <w:rsid w:val="005D76E7"/>
    <w:rsid w:val="005D7DCC"/>
    <w:rsid w:val="005E2C92"/>
    <w:rsid w:val="005E3A60"/>
    <w:rsid w:val="005E4709"/>
    <w:rsid w:val="005E493E"/>
    <w:rsid w:val="005E518A"/>
    <w:rsid w:val="005E58A3"/>
    <w:rsid w:val="005E7687"/>
    <w:rsid w:val="005F7881"/>
    <w:rsid w:val="005F7D66"/>
    <w:rsid w:val="00600909"/>
    <w:rsid w:val="00600D48"/>
    <w:rsid w:val="0060142D"/>
    <w:rsid w:val="00602746"/>
    <w:rsid w:val="006043EE"/>
    <w:rsid w:val="00607B49"/>
    <w:rsid w:val="00607BBB"/>
    <w:rsid w:val="00614BF3"/>
    <w:rsid w:val="006153E4"/>
    <w:rsid w:val="0061634B"/>
    <w:rsid w:val="00620F33"/>
    <w:rsid w:val="00622052"/>
    <w:rsid w:val="00625EAD"/>
    <w:rsid w:val="00627BF3"/>
    <w:rsid w:val="006308A7"/>
    <w:rsid w:val="0063098C"/>
    <w:rsid w:val="00630EE4"/>
    <w:rsid w:val="00631F76"/>
    <w:rsid w:val="006345A2"/>
    <w:rsid w:val="0063596C"/>
    <w:rsid w:val="0063710E"/>
    <w:rsid w:val="006373F7"/>
    <w:rsid w:val="0064175C"/>
    <w:rsid w:val="00641B18"/>
    <w:rsid w:val="00641C33"/>
    <w:rsid w:val="00642B48"/>
    <w:rsid w:val="00643F7C"/>
    <w:rsid w:val="00646122"/>
    <w:rsid w:val="006503C4"/>
    <w:rsid w:val="00651D12"/>
    <w:rsid w:val="006553F5"/>
    <w:rsid w:val="00660BFD"/>
    <w:rsid w:val="006645B2"/>
    <w:rsid w:val="00664A31"/>
    <w:rsid w:val="006656E7"/>
    <w:rsid w:val="00674E33"/>
    <w:rsid w:val="00675853"/>
    <w:rsid w:val="00675AFE"/>
    <w:rsid w:val="00676BCB"/>
    <w:rsid w:val="00677D4A"/>
    <w:rsid w:val="00681920"/>
    <w:rsid w:val="0068448A"/>
    <w:rsid w:val="00684AEA"/>
    <w:rsid w:val="0069094E"/>
    <w:rsid w:val="00691E0F"/>
    <w:rsid w:val="0069419F"/>
    <w:rsid w:val="0069472B"/>
    <w:rsid w:val="00694849"/>
    <w:rsid w:val="006949AD"/>
    <w:rsid w:val="00697160"/>
    <w:rsid w:val="006A0909"/>
    <w:rsid w:val="006A0967"/>
    <w:rsid w:val="006A3535"/>
    <w:rsid w:val="006A40F5"/>
    <w:rsid w:val="006B2AD5"/>
    <w:rsid w:val="006B32AA"/>
    <w:rsid w:val="006C2AFB"/>
    <w:rsid w:val="006C3C44"/>
    <w:rsid w:val="006C47CF"/>
    <w:rsid w:val="006C643B"/>
    <w:rsid w:val="006D08C1"/>
    <w:rsid w:val="006D21D9"/>
    <w:rsid w:val="006D23FD"/>
    <w:rsid w:val="006D3E1A"/>
    <w:rsid w:val="006D7261"/>
    <w:rsid w:val="006D79AE"/>
    <w:rsid w:val="006E0245"/>
    <w:rsid w:val="006F228E"/>
    <w:rsid w:val="006F3721"/>
    <w:rsid w:val="006F4C87"/>
    <w:rsid w:val="006F5944"/>
    <w:rsid w:val="006F66A7"/>
    <w:rsid w:val="0070117A"/>
    <w:rsid w:val="00706366"/>
    <w:rsid w:val="00711ABB"/>
    <w:rsid w:val="00711AF7"/>
    <w:rsid w:val="00712398"/>
    <w:rsid w:val="00714F18"/>
    <w:rsid w:val="00716D49"/>
    <w:rsid w:val="00720A4F"/>
    <w:rsid w:val="00721584"/>
    <w:rsid w:val="00727018"/>
    <w:rsid w:val="00730D41"/>
    <w:rsid w:val="00731959"/>
    <w:rsid w:val="00737AD6"/>
    <w:rsid w:val="007423CC"/>
    <w:rsid w:val="0074508A"/>
    <w:rsid w:val="00745378"/>
    <w:rsid w:val="007466AA"/>
    <w:rsid w:val="0074738C"/>
    <w:rsid w:val="0075077B"/>
    <w:rsid w:val="00753744"/>
    <w:rsid w:val="00754806"/>
    <w:rsid w:val="0075586D"/>
    <w:rsid w:val="00757ACB"/>
    <w:rsid w:val="00757FA5"/>
    <w:rsid w:val="007632A6"/>
    <w:rsid w:val="00765B32"/>
    <w:rsid w:val="0076672B"/>
    <w:rsid w:val="007668B9"/>
    <w:rsid w:val="00774322"/>
    <w:rsid w:val="00781F21"/>
    <w:rsid w:val="0078410A"/>
    <w:rsid w:val="00785A2A"/>
    <w:rsid w:val="00786C5D"/>
    <w:rsid w:val="00787EE0"/>
    <w:rsid w:val="00790EE2"/>
    <w:rsid w:val="007940E3"/>
    <w:rsid w:val="007A0811"/>
    <w:rsid w:val="007A4433"/>
    <w:rsid w:val="007A5B90"/>
    <w:rsid w:val="007A64FE"/>
    <w:rsid w:val="007A70FB"/>
    <w:rsid w:val="007A7F76"/>
    <w:rsid w:val="007B0B26"/>
    <w:rsid w:val="007B2535"/>
    <w:rsid w:val="007B3844"/>
    <w:rsid w:val="007C0841"/>
    <w:rsid w:val="007C329E"/>
    <w:rsid w:val="007C44A9"/>
    <w:rsid w:val="007C5030"/>
    <w:rsid w:val="007D3B21"/>
    <w:rsid w:val="007D6BF5"/>
    <w:rsid w:val="007D739B"/>
    <w:rsid w:val="007E24BE"/>
    <w:rsid w:val="007E745F"/>
    <w:rsid w:val="007E74DF"/>
    <w:rsid w:val="007F2483"/>
    <w:rsid w:val="007F2AAA"/>
    <w:rsid w:val="007F4000"/>
    <w:rsid w:val="007F5888"/>
    <w:rsid w:val="007F6C9B"/>
    <w:rsid w:val="007F760D"/>
    <w:rsid w:val="00802A42"/>
    <w:rsid w:val="00805A88"/>
    <w:rsid w:val="008077F7"/>
    <w:rsid w:val="00810B09"/>
    <w:rsid w:val="008123C7"/>
    <w:rsid w:val="0081371B"/>
    <w:rsid w:val="00815456"/>
    <w:rsid w:val="00820F42"/>
    <w:rsid w:val="0082553E"/>
    <w:rsid w:val="00827756"/>
    <w:rsid w:val="00830713"/>
    <w:rsid w:val="00831FF5"/>
    <w:rsid w:val="00832D49"/>
    <w:rsid w:val="008345D1"/>
    <w:rsid w:val="008370EC"/>
    <w:rsid w:val="00837290"/>
    <w:rsid w:val="00837BB9"/>
    <w:rsid w:val="00840203"/>
    <w:rsid w:val="00841B1D"/>
    <w:rsid w:val="008421AF"/>
    <w:rsid w:val="008434E3"/>
    <w:rsid w:val="008439AD"/>
    <w:rsid w:val="00845CE9"/>
    <w:rsid w:val="00846CC5"/>
    <w:rsid w:val="00850382"/>
    <w:rsid w:val="008510BE"/>
    <w:rsid w:val="0085264F"/>
    <w:rsid w:val="00853D91"/>
    <w:rsid w:val="008540C9"/>
    <w:rsid w:val="00863153"/>
    <w:rsid w:val="00863529"/>
    <w:rsid w:val="0086462D"/>
    <w:rsid w:val="00866A93"/>
    <w:rsid w:val="00867674"/>
    <w:rsid w:val="008701A1"/>
    <w:rsid w:val="00870F53"/>
    <w:rsid w:val="00881067"/>
    <w:rsid w:val="008812E8"/>
    <w:rsid w:val="00881340"/>
    <w:rsid w:val="00881DB3"/>
    <w:rsid w:val="008825A3"/>
    <w:rsid w:val="00882F51"/>
    <w:rsid w:val="00885837"/>
    <w:rsid w:val="0089162A"/>
    <w:rsid w:val="0089254B"/>
    <w:rsid w:val="0089322A"/>
    <w:rsid w:val="008962DC"/>
    <w:rsid w:val="008968CE"/>
    <w:rsid w:val="0089792A"/>
    <w:rsid w:val="008A0437"/>
    <w:rsid w:val="008A3496"/>
    <w:rsid w:val="008A7A68"/>
    <w:rsid w:val="008B0FE7"/>
    <w:rsid w:val="008B1973"/>
    <w:rsid w:val="008B210F"/>
    <w:rsid w:val="008B3E9F"/>
    <w:rsid w:val="008B425F"/>
    <w:rsid w:val="008B6738"/>
    <w:rsid w:val="008B707B"/>
    <w:rsid w:val="008B7DF0"/>
    <w:rsid w:val="008C0298"/>
    <w:rsid w:val="008D7B11"/>
    <w:rsid w:val="008E0BD7"/>
    <w:rsid w:val="008E133E"/>
    <w:rsid w:val="008E1527"/>
    <w:rsid w:val="008E28B7"/>
    <w:rsid w:val="008E3608"/>
    <w:rsid w:val="008F2904"/>
    <w:rsid w:val="008F414D"/>
    <w:rsid w:val="008F478E"/>
    <w:rsid w:val="008F584A"/>
    <w:rsid w:val="00901C59"/>
    <w:rsid w:val="00905A6E"/>
    <w:rsid w:val="009062B3"/>
    <w:rsid w:val="00906C21"/>
    <w:rsid w:val="009127D3"/>
    <w:rsid w:val="009152C0"/>
    <w:rsid w:val="00915D67"/>
    <w:rsid w:val="00917625"/>
    <w:rsid w:val="009202B8"/>
    <w:rsid w:val="00920D2A"/>
    <w:rsid w:val="0092159B"/>
    <w:rsid w:val="00922A64"/>
    <w:rsid w:val="00924FF1"/>
    <w:rsid w:val="0092562B"/>
    <w:rsid w:val="00926380"/>
    <w:rsid w:val="0092694E"/>
    <w:rsid w:val="00931377"/>
    <w:rsid w:val="009316AF"/>
    <w:rsid w:val="009340EC"/>
    <w:rsid w:val="00934CB1"/>
    <w:rsid w:val="00941905"/>
    <w:rsid w:val="00941C1C"/>
    <w:rsid w:val="00942594"/>
    <w:rsid w:val="009440AF"/>
    <w:rsid w:val="009464D6"/>
    <w:rsid w:val="00961602"/>
    <w:rsid w:val="0096176E"/>
    <w:rsid w:val="00964B5F"/>
    <w:rsid w:val="00965864"/>
    <w:rsid w:val="00965AF3"/>
    <w:rsid w:val="00967050"/>
    <w:rsid w:val="00967F9A"/>
    <w:rsid w:val="00973EF9"/>
    <w:rsid w:val="00977812"/>
    <w:rsid w:val="00980818"/>
    <w:rsid w:val="00980911"/>
    <w:rsid w:val="009848AC"/>
    <w:rsid w:val="00985943"/>
    <w:rsid w:val="00991CED"/>
    <w:rsid w:val="009935EC"/>
    <w:rsid w:val="00993CD2"/>
    <w:rsid w:val="00993D03"/>
    <w:rsid w:val="00994543"/>
    <w:rsid w:val="00994671"/>
    <w:rsid w:val="00996DA4"/>
    <w:rsid w:val="009972E5"/>
    <w:rsid w:val="00997438"/>
    <w:rsid w:val="009A3ED6"/>
    <w:rsid w:val="009A4960"/>
    <w:rsid w:val="009A5F7B"/>
    <w:rsid w:val="009B3D82"/>
    <w:rsid w:val="009B5E8D"/>
    <w:rsid w:val="009C038B"/>
    <w:rsid w:val="009C0A8A"/>
    <w:rsid w:val="009C1E71"/>
    <w:rsid w:val="009C24B7"/>
    <w:rsid w:val="009C2FEE"/>
    <w:rsid w:val="009C397E"/>
    <w:rsid w:val="009D1FF9"/>
    <w:rsid w:val="009D287A"/>
    <w:rsid w:val="009D76BD"/>
    <w:rsid w:val="009D7C8F"/>
    <w:rsid w:val="009E5144"/>
    <w:rsid w:val="009E77CC"/>
    <w:rsid w:val="009E77FE"/>
    <w:rsid w:val="009E7BF7"/>
    <w:rsid w:val="009E7E27"/>
    <w:rsid w:val="009F0ED4"/>
    <w:rsid w:val="009F2F75"/>
    <w:rsid w:val="009F5190"/>
    <w:rsid w:val="009F7E2C"/>
    <w:rsid w:val="00A014B0"/>
    <w:rsid w:val="00A05A00"/>
    <w:rsid w:val="00A06648"/>
    <w:rsid w:val="00A1022D"/>
    <w:rsid w:val="00A12661"/>
    <w:rsid w:val="00A14426"/>
    <w:rsid w:val="00A17A43"/>
    <w:rsid w:val="00A21010"/>
    <w:rsid w:val="00A2431A"/>
    <w:rsid w:val="00A35ADF"/>
    <w:rsid w:val="00A367E4"/>
    <w:rsid w:val="00A371A6"/>
    <w:rsid w:val="00A3722C"/>
    <w:rsid w:val="00A37E90"/>
    <w:rsid w:val="00A40DF0"/>
    <w:rsid w:val="00A414F6"/>
    <w:rsid w:val="00A4152C"/>
    <w:rsid w:val="00A418ED"/>
    <w:rsid w:val="00A42BEA"/>
    <w:rsid w:val="00A43740"/>
    <w:rsid w:val="00A43C18"/>
    <w:rsid w:val="00A45D03"/>
    <w:rsid w:val="00A46818"/>
    <w:rsid w:val="00A5013A"/>
    <w:rsid w:val="00A51A06"/>
    <w:rsid w:val="00A53112"/>
    <w:rsid w:val="00A55178"/>
    <w:rsid w:val="00A571B0"/>
    <w:rsid w:val="00A60171"/>
    <w:rsid w:val="00A61159"/>
    <w:rsid w:val="00A624F5"/>
    <w:rsid w:val="00A62B46"/>
    <w:rsid w:val="00A63B2C"/>
    <w:rsid w:val="00A66F81"/>
    <w:rsid w:val="00A7116B"/>
    <w:rsid w:val="00A71278"/>
    <w:rsid w:val="00A72528"/>
    <w:rsid w:val="00A7551D"/>
    <w:rsid w:val="00A75C77"/>
    <w:rsid w:val="00A80A23"/>
    <w:rsid w:val="00A83113"/>
    <w:rsid w:val="00A90FCF"/>
    <w:rsid w:val="00A9180C"/>
    <w:rsid w:val="00A92017"/>
    <w:rsid w:val="00A93FFF"/>
    <w:rsid w:val="00A94F29"/>
    <w:rsid w:val="00A95F64"/>
    <w:rsid w:val="00A96FF1"/>
    <w:rsid w:val="00AA0973"/>
    <w:rsid w:val="00AA464B"/>
    <w:rsid w:val="00AA71D6"/>
    <w:rsid w:val="00AB0322"/>
    <w:rsid w:val="00AB0A79"/>
    <w:rsid w:val="00AB29A3"/>
    <w:rsid w:val="00AB332D"/>
    <w:rsid w:val="00AB3588"/>
    <w:rsid w:val="00AB399A"/>
    <w:rsid w:val="00AB3EF5"/>
    <w:rsid w:val="00AB58A1"/>
    <w:rsid w:val="00AC0500"/>
    <w:rsid w:val="00AC1297"/>
    <w:rsid w:val="00AC3B04"/>
    <w:rsid w:val="00AC4547"/>
    <w:rsid w:val="00AC7893"/>
    <w:rsid w:val="00AC7A7D"/>
    <w:rsid w:val="00AD3458"/>
    <w:rsid w:val="00AD3A6D"/>
    <w:rsid w:val="00AD40B6"/>
    <w:rsid w:val="00AD68FF"/>
    <w:rsid w:val="00AE2B6D"/>
    <w:rsid w:val="00AE3AB9"/>
    <w:rsid w:val="00AE7026"/>
    <w:rsid w:val="00AF08ED"/>
    <w:rsid w:val="00AF1C3D"/>
    <w:rsid w:val="00AF24C1"/>
    <w:rsid w:val="00AF2FFB"/>
    <w:rsid w:val="00AF72E0"/>
    <w:rsid w:val="00AF7BA8"/>
    <w:rsid w:val="00B00F53"/>
    <w:rsid w:val="00B032A3"/>
    <w:rsid w:val="00B05479"/>
    <w:rsid w:val="00B06864"/>
    <w:rsid w:val="00B07F8F"/>
    <w:rsid w:val="00B10D3A"/>
    <w:rsid w:val="00B11897"/>
    <w:rsid w:val="00B1426D"/>
    <w:rsid w:val="00B1514E"/>
    <w:rsid w:val="00B152B5"/>
    <w:rsid w:val="00B15374"/>
    <w:rsid w:val="00B15B5C"/>
    <w:rsid w:val="00B15EE5"/>
    <w:rsid w:val="00B176B9"/>
    <w:rsid w:val="00B203F4"/>
    <w:rsid w:val="00B2303D"/>
    <w:rsid w:val="00B2309E"/>
    <w:rsid w:val="00B24BDC"/>
    <w:rsid w:val="00B30704"/>
    <w:rsid w:val="00B30DA1"/>
    <w:rsid w:val="00B310FA"/>
    <w:rsid w:val="00B3151E"/>
    <w:rsid w:val="00B31698"/>
    <w:rsid w:val="00B41232"/>
    <w:rsid w:val="00B423DD"/>
    <w:rsid w:val="00B4485D"/>
    <w:rsid w:val="00B44DED"/>
    <w:rsid w:val="00B46AF9"/>
    <w:rsid w:val="00B5582C"/>
    <w:rsid w:val="00B55E52"/>
    <w:rsid w:val="00B55F21"/>
    <w:rsid w:val="00B573F4"/>
    <w:rsid w:val="00B6455E"/>
    <w:rsid w:val="00B66676"/>
    <w:rsid w:val="00B67319"/>
    <w:rsid w:val="00B71C35"/>
    <w:rsid w:val="00B762F3"/>
    <w:rsid w:val="00B7633B"/>
    <w:rsid w:val="00B85075"/>
    <w:rsid w:val="00B90983"/>
    <w:rsid w:val="00B949B0"/>
    <w:rsid w:val="00B96910"/>
    <w:rsid w:val="00B96FCA"/>
    <w:rsid w:val="00BA204E"/>
    <w:rsid w:val="00BB0C92"/>
    <w:rsid w:val="00BB1710"/>
    <w:rsid w:val="00BB23BB"/>
    <w:rsid w:val="00BB30FE"/>
    <w:rsid w:val="00BB7680"/>
    <w:rsid w:val="00BB7711"/>
    <w:rsid w:val="00BC00AF"/>
    <w:rsid w:val="00BC20C6"/>
    <w:rsid w:val="00BC682F"/>
    <w:rsid w:val="00BD0938"/>
    <w:rsid w:val="00BD11BF"/>
    <w:rsid w:val="00BD2CA6"/>
    <w:rsid w:val="00BD49C8"/>
    <w:rsid w:val="00BD5728"/>
    <w:rsid w:val="00BD72D8"/>
    <w:rsid w:val="00BD7572"/>
    <w:rsid w:val="00BD7E2F"/>
    <w:rsid w:val="00BE034C"/>
    <w:rsid w:val="00BE083D"/>
    <w:rsid w:val="00BE14F2"/>
    <w:rsid w:val="00BE2097"/>
    <w:rsid w:val="00BE6A5E"/>
    <w:rsid w:val="00BF007C"/>
    <w:rsid w:val="00BF017E"/>
    <w:rsid w:val="00BF63AF"/>
    <w:rsid w:val="00BF769A"/>
    <w:rsid w:val="00C00014"/>
    <w:rsid w:val="00C000D0"/>
    <w:rsid w:val="00C001A9"/>
    <w:rsid w:val="00C03645"/>
    <w:rsid w:val="00C03FAE"/>
    <w:rsid w:val="00C1014C"/>
    <w:rsid w:val="00C14BA0"/>
    <w:rsid w:val="00C15D0E"/>
    <w:rsid w:val="00C16E0E"/>
    <w:rsid w:val="00C176C2"/>
    <w:rsid w:val="00C17C84"/>
    <w:rsid w:val="00C2329B"/>
    <w:rsid w:val="00C27EF1"/>
    <w:rsid w:val="00C33CE7"/>
    <w:rsid w:val="00C34448"/>
    <w:rsid w:val="00C36D8B"/>
    <w:rsid w:val="00C417AF"/>
    <w:rsid w:val="00C443E2"/>
    <w:rsid w:val="00C44E95"/>
    <w:rsid w:val="00C4543D"/>
    <w:rsid w:val="00C45A98"/>
    <w:rsid w:val="00C467F6"/>
    <w:rsid w:val="00C477AB"/>
    <w:rsid w:val="00C47C6A"/>
    <w:rsid w:val="00C5068B"/>
    <w:rsid w:val="00C53F94"/>
    <w:rsid w:val="00C545E3"/>
    <w:rsid w:val="00C55711"/>
    <w:rsid w:val="00C56E99"/>
    <w:rsid w:val="00C60675"/>
    <w:rsid w:val="00C60E4B"/>
    <w:rsid w:val="00C6571F"/>
    <w:rsid w:val="00C6599D"/>
    <w:rsid w:val="00C71414"/>
    <w:rsid w:val="00C71E5E"/>
    <w:rsid w:val="00C747D4"/>
    <w:rsid w:val="00C82362"/>
    <w:rsid w:val="00C83052"/>
    <w:rsid w:val="00C832B9"/>
    <w:rsid w:val="00C83F61"/>
    <w:rsid w:val="00C84702"/>
    <w:rsid w:val="00C85EC2"/>
    <w:rsid w:val="00C87375"/>
    <w:rsid w:val="00C9017C"/>
    <w:rsid w:val="00C90B17"/>
    <w:rsid w:val="00C9401C"/>
    <w:rsid w:val="00C94D61"/>
    <w:rsid w:val="00CA103B"/>
    <w:rsid w:val="00CA2D28"/>
    <w:rsid w:val="00CA5ACD"/>
    <w:rsid w:val="00CA7DDC"/>
    <w:rsid w:val="00CB0961"/>
    <w:rsid w:val="00CB7F3F"/>
    <w:rsid w:val="00CC10FD"/>
    <w:rsid w:val="00CC399C"/>
    <w:rsid w:val="00CC3E1E"/>
    <w:rsid w:val="00CC4230"/>
    <w:rsid w:val="00CC5851"/>
    <w:rsid w:val="00CC60F4"/>
    <w:rsid w:val="00CD04C1"/>
    <w:rsid w:val="00CD2879"/>
    <w:rsid w:val="00CD2F90"/>
    <w:rsid w:val="00CD334C"/>
    <w:rsid w:val="00CD6B95"/>
    <w:rsid w:val="00CE5002"/>
    <w:rsid w:val="00CE584E"/>
    <w:rsid w:val="00CE68CA"/>
    <w:rsid w:val="00CE7391"/>
    <w:rsid w:val="00CE753B"/>
    <w:rsid w:val="00CF34FE"/>
    <w:rsid w:val="00CF6D0C"/>
    <w:rsid w:val="00CF77FB"/>
    <w:rsid w:val="00D0184D"/>
    <w:rsid w:val="00D02C65"/>
    <w:rsid w:val="00D030BF"/>
    <w:rsid w:val="00D03319"/>
    <w:rsid w:val="00D03C5B"/>
    <w:rsid w:val="00D0467D"/>
    <w:rsid w:val="00D04F65"/>
    <w:rsid w:val="00D05540"/>
    <w:rsid w:val="00D104C6"/>
    <w:rsid w:val="00D14DB2"/>
    <w:rsid w:val="00D16FF1"/>
    <w:rsid w:val="00D20C86"/>
    <w:rsid w:val="00D21CAD"/>
    <w:rsid w:val="00D22E40"/>
    <w:rsid w:val="00D23FB8"/>
    <w:rsid w:val="00D26B8E"/>
    <w:rsid w:val="00D2731B"/>
    <w:rsid w:val="00D27633"/>
    <w:rsid w:val="00D27D98"/>
    <w:rsid w:val="00D31791"/>
    <w:rsid w:val="00D31D7E"/>
    <w:rsid w:val="00D37FEC"/>
    <w:rsid w:val="00D4018E"/>
    <w:rsid w:val="00D42A13"/>
    <w:rsid w:val="00D458DB"/>
    <w:rsid w:val="00D51D4F"/>
    <w:rsid w:val="00D527FE"/>
    <w:rsid w:val="00D573D3"/>
    <w:rsid w:val="00D616A0"/>
    <w:rsid w:val="00D626E6"/>
    <w:rsid w:val="00D641EC"/>
    <w:rsid w:val="00D66675"/>
    <w:rsid w:val="00D6726D"/>
    <w:rsid w:val="00D72E9D"/>
    <w:rsid w:val="00D74E09"/>
    <w:rsid w:val="00D7545E"/>
    <w:rsid w:val="00D75828"/>
    <w:rsid w:val="00D75D51"/>
    <w:rsid w:val="00D81C05"/>
    <w:rsid w:val="00D84CED"/>
    <w:rsid w:val="00D86A8B"/>
    <w:rsid w:val="00D86D87"/>
    <w:rsid w:val="00D90BAC"/>
    <w:rsid w:val="00D934A9"/>
    <w:rsid w:val="00D93C26"/>
    <w:rsid w:val="00D96E19"/>
    <w:rsid w:val="00D97125"/>
    <w:rsid w:val="00DA0A15"/>
    <w:rsid w:val="00DA1B1B"/>
    <w:rsid w:val="00DA2CC5"/>
    <w:rsid w:val="00DA3416"/>
    <w:rsid w:val="00DB1024"/>
    <w:rsid w:val="00DB176E"/>
    <w:rsid w:val="00DB4659"/>
    <w:rsid w:val="00DC054E"/>
    <w:rsid w:val="00DC0E31"/>
    <w:rsid w:val="00DC7ED6"/>
    <w:rsid w:val="00DD2328"/>
    <w:rsid w:val="00DD3021"/>
    <w:rsid w:val="00DD3422"/>
    <w:rsid w:val="00DD4682"/>
    <w:rsid w:val="00DD623C"/>
    <w:rsid w:val="00DD6481"/>
    <w:rsid w:val="00DE1251"/>
    <w:rsid w:val="00DE2CF2"/>
    <w:rsid w:val="00DE370B"/>
    <w:rsid w:val="00DE3B0F"/>
    <w:rsid w:val="00DF203A"/>
    <w:rsid w:val="00DF227B"/>
    <w:rsid w:val="00E00C28"/>
    <w:rsid w:val="00E071A2"/>
    <w:rsid w:val="00E10296"/>
    <w:rsid w:val="00E106F5"/>
    <w:rsid w:val="00E112D4"/>
    <w:rsid w:val="00E11AAF"/>
    <w:rsid w:val="00E13CAB"/>
    <w:rsid w:val="00E215C9"/>
    <w:rsid w:val="00E22982"/>
    <w:rsid w:val="00E22B98"/>
    <w:rsid w:val="00E257B0"/>
    <w:rsid w:val="00E27A55"/>
    <w:rsid w:val="00E304A7"/>
    <w:rsid w:val="00E30EB3"/>
    <w:rsid w:val="00E31961"/>
    <w:rsid w:val="00E31A66"/>
    <w:rsid w:val="00E33211"/>
    <w:rsid w:val="00E416F2"/>
    <w:rsid w:val="00E45658"/>
    <w:rsid w:val="00E52065"/>
    <w:rsid w:val="00E53497"/>
    <w:rsid w:val="00E5397F"/>
    <w:rsid w:val="00E56731"/>
    <w:rsid w:val="00E571C1"/>
    <w:rsid w:val="00E60341"/>
    <w:rsid w:val="00E6067D"/>
    <w:rsid w:val="00E607C6"/>
    <w:rsid w:val="00E617CC"/>
    <w:rsid w:val="00E62C4F"/>
    <w:rsid w:val="00E6326B"/>
    <w:rsid w:val="00E70053"/>
    <w:rsid w:val="00E707A9"/>
    <w:rsid w:val="00E72E83"/>
    <w:rsid w:val="00E7412C"/>
    <w:rsid w:val="00E742DB"/>
    <w:rsid w:val="00E743B9"/>
    <w:rsid w:val="00E74C7E"/>
    <w:rsid w:val="00E75220"/>
    <w:rsid w:val="00E76353"/>
    <w:rsid w:val="00E77DC0"/>
    <w:rsid w:val="00E82228"/>
    <w:rsid w:val="00E8362B"/>
    <w:rsid w:val="00E85438"/>
    <w:rsid w:val="00E85672"/>
    <w:rsid w:val="00E862A7"/>
    <w:rsid w:val="00E90090"/>
    <w:rsid w:val="00E91663"/>
    <w:rsid w:val="00E9253B"/>
    <w:rsid w:val="00E94283"/>
    <w:rsid w:val="00E9635D"/>
    <w:rsid w:val="00E968E9"/>
    <w:rsid w:val="00E96DC0"/>
    <w:rsid w:val="00EA0D3C"/>
    <w:rsid w:val="00EA1396"/>
    <w:rsid w:val="00EA450A"/>
    <w:rsid w:val="00EB4986"/>
    <w:rsid w:val="00EB4A18"/>
    <w:rsid w:val="00EB7409"/>
    <w:rsid w:val="00EC01BD"/>
    <w:rsid w:val="00EC2B1E"/>
    <w:rsid w:val="00EC3FFB"/>
    <w:rsid w:val="00EC48A0"/>
    <w:rsid w:val="00EC583D"/>
    <w:rsid w:val="00ED5DCF"/>
    <w:rsid w:val="00ED6110"/>
    <w:rsid w:val="00ED6307"/>
    <w:rsid w:val="00EE6DD5"/>
    <w:rsid w:val="00EF2E70"/>
    <w:rsid w:val="00EF3E9F"/>
    <w:rsid w:val="00EF3F7C"/>
    <w:rsid w:val="00EF62DC"/>
    <w:rsid w:val="00EF64A9"/>
    <w:rsid w:val="00F002D6"/>
    <w:rsid w:val="00F021E4"/>
    <w:rsid w:val="00F043F0"/>
    <w:rsid w:val="00F047E2"/>
    <w:rsid w:val="00F0764E"/>
    <w:rsid w:val="00F078CA"/>
    <w:rsid w:val="00F120C1"/>
    <w:rsid w:val="00F12C3B"/>
    <w:rsid w:val="00F12FFF"/>
    <w:rsid w:val="00F1420F"/>
    <w:rsid w:val="00F14C0D"/>
    <w:rsid w:val="00F17A8B"/>
    <w:rsid w:val="00F17C81"/>
    <w:rsid w:val="00F2216A"/>
    <w:rsid w:val="00F22598"/>
    <w:rsid w:val="00F23B65"/>
    <w:rsid w:val="00F305C5"/>
    <w:rsid w:val="00F31FBC"/>
    <w:rsid w:val="00F36769"/>
    <w:rsid w:val="00F40566"/>
    <w:rsid w:val="00F4088A"/>
    <w:rsid w:val="00F432BF"/>
    <w:rsid w:val="00F45D37"/>
    <w:rsid w:val="00F463FF"/>
    <w:rsid w:val="00F46816"/>
    <w:rsid w:val="00F47421"/>
    <w:rsid w:val="00F506F8"/>
    <w:rsid w:val="00F52608"/>
    <w:rsid w:val="00F5290A"/>
    <w:rsid w:val="00F53B62"/>
    <w:rsid w:val="00F6105D"/>
    <w:rsid w:val="00F655B7"/>
    <w:rsid w:val="00F673F0"/>
    <w:rsid w:val="00F705C4"/>
    <w:rsid w:val="00F70A44"/>
    <w:rsid w:val="00F70D6E"/>
    <w:rsid w:val="00F74BF4"/>
    <w:rsid w:val="00F74C30"/>
    <w:rsid w:val="00F75D89"/>
    <w:rsid w:val="00F765A2"/>
    <w:rsid w:val="00F8057B"/>
    <w:rsid w:val="00F8361A"/>
    <w:rsid w:val="00F85B6C"/>
    <w:rsid w:val="00F86268"/>
    <w:rsid w:val="00F873C0"/>
    <w:rsid w:val="00F9212E"/>
    <w:rsid w:val="00F92558"/>
    <w:rsid w:val="00F94EDC"/>
    <w:rsid w:val="00FA0F49"/>
    <w:rsid w:val="00FA1703"/>
    <w:rsid w:val="00FA3E12"/>
    <w:rsid w:val="00FA412C"/>
    <w:rsid w:val="00FA5359"/>
    <w:rsid w:val="00FA6A56"/>
    <w:rsid w:val="00FA73E0"/>
    <w:rsid w:val="00FA7485"/>
    <w:rsid w:val="00FB1F8F"/>
    <w:rsid w:val="00FB2049"/>
    <w:rsid w:val="00FB21D5"/>
    <w:rsid w:val="00FB2389"/>
    <w:rsid w:val="00FB526F"/>
    <w:rsid w:val="00FB5430"/>
    <w:rsid w:val="00FB5FB3"/>
    <w:rsid w:val="00FB61C0"/>
    <w:rsid w:val="00FB716C"/>
    <w:rsid w:val="00FC0591"/>
    <w:rsid w:val="00FC1BAE"/>
    <w:rsid w:val="00FC2F19"/>
    <w:rsid w:val="00FC4012"/>
    <w:rsid w:val="00FC516B"/>
    <w:rsid w:val="00FC634B"/>
    <w:rsid w:val="00FC797C"/>
    <w:rsid w:val="00FD1498"/>
    <w:rsid w:val="00FD3018"/>
    <w:rsid w:val="00FD3EFD"/>
    <w:rsid w:val="00FD4097"/>
    <w:rsid w:val="00FD40C5"/>
    <w:rsid w:val="00FD4D16"/>
    <w:rsid w:val="00FD4DA3"/>
    <w:rsid w:val="00FD4E54"/>
    <w:rsid w:val="00FD68AF"/>
    <w:rsid w:val="00FD6A01"/>
    <w:rsid w:val="00FD7330"/>
    <w:rsid w:val="00FE24D9"/>
    <w:rsid w:val="00FE28AB"/>
    <w:rsid w:val="00FE2B54"/>
    <w:rsid w:val="00FE456A"/>
    <w:rsid w:val="00FE6207"/>
    <w:rsid w:val="00FE7C16"/>
    <w:rsid w:val="00FF0517"/>
    <w:rsid w:val="00FF1276"/>
    <w:rsid w:val="00FF4B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731"/>
    <w:rPr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B15B5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9"/>
    <w:qFormat/>
    <w:rsid w:val="0070636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locked/>
    <w:rsid w:val="00706366"/>
    <w:rPr>
      <w:rFonts w:cs="Times New Roman"/>
      <w:b/>
      <w:bCs/>
      <w:sz w:val="27"/>
      <w:szCs w:val="27"/>
    </w:rPr>
  </w:style>
  <w:style w:type="paragraph" w:styleId="a3">
    <w:name w:val="header"/>
    <w:basedOn w:val="a"/>
    <w:link w:val="a4"/>
    <w:uiPriority w:val="99"/>
    <w:rsid w:val="00E5673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A414F6"/>
    <w:rPr>
      <w:rFonts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E5673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A414F6"/>
    <w:rPr>
      <w:rFonts w:cs="Times New Roman"/>
      <w:sz w:val="24"/>
      <w:szCs w:val="24"/>
    </w:rPr>
  </w:style>
  <w:style w:type="table" w:styleId="a7">
    <w:name w:val="Table Grid"/>
    <w:basedOn w:val="a1"/>
    <w:uiPriority w:val="59"/>
    <w:rsid w:val="0041200B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rsid w:val="00DE370B"/>
    <w:rPr>
      <w:rFonts w:cs="Times New Roman"/>
      <w:color w:val="0000FF"/>
      <w:u w:val="single"/>
    </w:rPr>
  </w:style>
  <w:style w:type="paragraph" w:styleId="a9">
    <w:name w:val="Balloon Text"/>
    <w:basedOn w:val="a"/>
    <w:link w:val="aa"/>
    <w:uiPriority w:val="99"/>
    <w:semiHidden/>
    <w:rsid w:val="00BF63A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A414F6"/>
    <w:rPr>
      <w:rFonts w:cs="Times New Roman"/>
      <w:sz w:val="2"/>
    </w:rPr>
  </w:style>
  <w:style w:type="character" w:styleId="ab">
    <w:name w:val="page number"/>
    <w:basedOn w:val="a0"/>
    <w:uiPriority w:val="99"/>
    <w:rsid w:val="001B21A2"/>
    <w:rPr>
      <w:rFonts w:cs="Times New Roman"/>
    </w:rPr>
  </w:style>
  <w:style w:type="paragraph" w:customStyle="1" w:styleId="11">
    <w:name w:val="Без интервала1"/>
    <w:uiPriority w:val="99"/>
    <w:rsid w:val="000A2EBA"/>
    <w:rPr>
      <w:rFonts w:ascii="Calibri" w:hAnsi="Calibri"/>
    </w:rPr>
  </w:style>
  <w:style w:type="paragraph" w:styleId="ac">
    <w:name w:val="List Paragraph"/>
    <w:basedOn w:val="a"/>
    <w:uiPriority w:val="34"/>
    <w:qFormat/>
    <w:rsid w:val="005213F8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ad">
    <w:name w:val="Strong"/>
    <w:basedOn w:val="a0"/>
    <w:uiPriority w:val="99"/>
    <w:qFormat/>
    <w:rsid w:val="00BD7572"/>
    <w:rPr>
      <w:rFonts w:cs="Times New Roman"/>
      <w:b/>
      <w:bCs/>
    </w:rPr>
  </w:style>
  <w:style w:type="paragraph" w:customStyle="1" w:styleId="12">
    <w:name w:val="Абзац списка1"/>
    <w:basedOn w:val="a"/>
    <w:uiPriority w:val="99"/>
    <w:rsid w:val="00901C5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styleId="HTML">
    <w:name w:val="HTML Cite"/>
    <w:basedOn w:val="a0"/>
    <w:uiPriority w:val="99"/>
    <w:semiHidden/>
    <w:unhideWhenUsed/>
    <w:rsid w:val="0045643A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B15B5C"/>
    <w:rPr>
      <w:b/>
      <w:bCs/>
      <w:kern w:val="36"/>
      <w:sz w:val="48"/>
      <w:szCs w:val="48"/>
    </w:rPr>
  </w:style>
  <w:style w:type="character" w:customStyle="1" w:styleId="ae">
    <w:name w:val="Подпись к картинке_"/>
    <w:basedOn w:val="a0"/>
    <w:link w:val="af"/>
    <w:uiPriority w:val="99"/>
    <w:rsid w:val="00B15B5C"/>
    <w:rPr>
      <w:sz w:val="27"/>
      <w:szCs w:val="27"/>
      <w:shd w:val="clear" w:color="auto" w:fill="FFFFFF"/>
    </w:rPr>
  </w:style>
  <w:style w:type="character" w:customStyle="1" w:styleId="13">
    <w:name w:val="Основной текст Знак1"/>
    <w:basedOn w:val="a0"/>
    <w:link w:val="af0"/>
    <w:uiPriority w:val="99"/>
    <w:rsid w:val="00B15B5C"/>
    <w:rPr>
      <w:sz w:val="27"/>
      <w:szCs w:val="27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B15B5C"/>
    <w:rPr>
      <w:b/>
      <w:bCs/>
      <w:spacing w:val="20"/>
      <w:sz w:val="25"/>
      <w:szCs w:val="25"/>
      <w:shd w:val="clear" w:color="auto" w:fill="FFFFFF"/>
    </w:rPr>
  </w:style>
  <w:style w:type="character" w:customStyle="1" w:styleId="14">
    <w:name w:val="Заголовок №1_"/>
    <w:basedOn w:val="a0"/>
    <w:link w:val="15"/>
    <w:rsid w:val="00B15B5C"/>
    <w:rPr>
      <w:b/>
      <w:bCs/>
      <w:spacing w:val="20"/>
      <w:sz w:val="25"/>
      <w:szCs w:val="25"/>
      <w:shd w:val="clear" w:color="auto" w:fill="FFFFFF"/>
    </w:rPr>
  </w:style>
  <w:style w:type="character" w:customStyle="1" w:styleId="31">
    <w:name w:val="Основной текст (3)_"/>
    <w:basedOn w:val="a0"/>
    <w:link w:val="32"/>
    <w:rsid w:val="00B15B5C"/>
    <w:rPr>
      <w:sz w:val="19"/>
      <w:szCs w:val="19"/>
      <w:shd w:val="clear" w:color="auto" w:fill="FFFFFF"/>
    </w:rPr>
  </w:style>
  <w:style w:type="character" w:customStyle="1" w:styleId="3pt">
    <w:name w:val="Основной текст + Интервал 3 pt"/>
    <w:basedOn w:val="13"/>
    <w:uiPriority w:val="99"/>
    <w:rsid w:val="00B15B5C"/>
    <w:rPr>
      <w:spacing w:val="70"/>
      <w:sz w:val="27"/>
      <w:szCs w:val="27"/>
      <w:shd w:val="clear" w:color="auto" w:fill="FFFFFF"/>
    </w:rPr>
  </w:style>
  <w:style w:type="character" w:customStyle="1" w:styleId="af1">
    <w:name w:val="Колонтитул_"/>
    <w:basedOn w:val="a0"/>
    <w:link w:val="af2"/>
    <w:uiPriority w:val="99"/>
    <w:rsid w:val="00B15B5C"/>
    <w:rPr>
      <w:noProof/>
      <w:sz w:val="20"/>
      <w:szCs w:val="20"/>
      <w:shd w:val="clear" w:color="auto" w:fill="FFFFFF"/>
    </w:rPr>
  </w:style>
  <w:style w:type="character" w:customStyle="1" w:styleId="11pt">
    <w:name w:val="Колонтитул + 11 pt"/>
    <w:basedOn w:val="af1"/>
    <w:uiPriority w:val="99"/>
    <w:rsid w:val="00B15B5C"/>
    <w:rPr>
      <w:noProof/>
      <w:sz w:val="20"/>
      <w:szCs w:val="20"/>
      <w:shd w:val="clear" w:color="auto" w:fill="FFFFFF"/>
    </w:rPr>
  </w:style>
  <w:style w:type="character" w:customStyle="1" w:styleId="Candara">
    <w:name w:val="Основной текст + Candara"/>
    <w:aliases w:val="12 pt"/>
    <w:basedOn w:val="13"/>
    <w:uiPriority w:val="99"/>
    <w:rsid w:val="00B15B5C"/>
    <w:rPr>
      <w:rFonts w:ascii="Candara" w:hAnsi="Candara" w:cs="Candara"/>
      <w:sz w:val="24"/>
      <w:szCs w:val="24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B15B5C"/>
    <w:rPr>
      <w:noProof/>
      <w:sz w:val="8"/>
      <w:szCs w:val="8"/>
      <w:shd w:val="clear" w:color="auto" w:fill="FFFFFF"/>
    </w:rPr>
  </w:style>
  <w:style w:type="character" w:customStyle="1" w:styleId="2pt">
    <w:name w:val="Основной текст + Интервал 2 pt"/>
    <w:basedOn w:val="13"/>
    <w:uiPriority w:val="99"/>
    <w:rsid w:val="00B15B5C"/>
    <w:rPr>
      <w:spacing w:val="40"/>
      <w:sz w:val="27"/>
      <w:szCs w:val="27"/>
      <w:shd w:val="clear" w:color="auto" w:fill="FFFFFF"/>
    </w:rPr>
  </w:style>
  <w:style w:type="character" w:customStyle="1" w:styleId="6">
    <w:name w:val="Основной текст (6)_"/>
    <w:basedOn w:val="a0"/>
    <w:link w:val="60"/>
    <w:uiPriority w:val="99"/>
    <w:rsid w:val="00B15B5C"/>
    <w:rPr>
      <w:sz w:val="23"/>
      <w:szCs w:val="23"/>
      <w:shd w:val="clear" w:color="auto" w:fill="FFFFFF"/>
    </w:rPr>
  </w:style>
  <w:style w:type="character" w:customStyle="1" w:styleId="7">
    <w:name w:val="Основной текст (7)_"/>
    <w:basedOn w:val="a0"/>
    <w:link w:val="70"/>
    <w:uiPriority w:val="99"/>
    <w:rsid w:val="00B15B5C"/>
    <w:rPr>
      <w:sz w:val="15"/>
      <w:szCs w:val="15"/>
      <w:shd w:val="clear" w:color="auto" w:fill="FFFFFF"/>
    </w:rPr>
  </w:style>
  <w:style w:type="character" w:customStyle="1" w:styleId="5">
    <w:name w:val="Основной текст (5)_"/>
    <w:basedOn w:val="a0"/>
    <w:link w:val="50"/>
    <w:uiPriority w:val="99"/>
    <w:rsid w:val="00B15B5C"/>
    <w:rPr>
      <w:sz w:val="20"/>
      <w:szCs w:val="20"/>
      <w:shd w:val="clear" w:color="auto" w:fill="FFFFFF"/>
    </w:rPr>
  </w:style>
  <w:style w:type="character" w:customStyle="1" w:styleId="21">
    <w:name w:val="Подпись к таблице (2)_"/>
    <w:basedOn w:val="a0"/>
    <w:link w:val="210"/>
    <w:uiPriority w:val="99"/>
    <w:rsid w:val="00B15B5C"/>
    <w:rPr>
      <w:sz w:val="23"/>
      <w:szCs w:val="23"/>
      <w:shd w:val="clear" w:color="auto" w:fill="FFFFFF"/>
    </w:rPr>
  </w:style>
  <w:style w:type="character" w:customStyle="1" w:styleId="33">
    <w:name w:val="Подпись к таблице (3)_"/>
    <w:basedOn w:val="a0"/>
    <w:link w:val="310"/>
    <w:uiPriority w:val="99"/>
    <w:rsid w:val="00B15B5C"/>
    <w:rPr>
      <w:rFonts w:ascii="MS Reference Sans Serif" w:hAnsi="MS Reference Sans Serif" w:cs="MS Reference Sans Serif"/>
      <w:sz w:val="15"/>
      <w:szCs w:val="15"/>
      <w:shd w:val="clear" w:color="auto" w:fill="FFFFFF"/>
    </w:rPr>
  </w:style>
  <w:style w:type="character" w:customStyle="1" w:styleId="34">
    <w:name w:val="Подпись к таблице (3)"/>
    <w:basedOn w:val="33"/>
    <w:uiPriority w:val="99"/>
    <w:rsid w:val="00B15B5C"/>
    <w:rPr>
      <w:rFonts w:ascii="MS Reference Sans Serif" w:hAnsi="MS Reference Sans Serif" w:cs="MS Reference Sans Serif"/>
      <w:sz w:val="15"/>
      <w:szCs w:val="15"/>
      <w:u w:val="single"/>
      <w:shd w:val="clear" w:color="auto" w:fill="FFFFFF"/>
    </w:rPr>
  </w:style>
  <w:style w:type="character" w:customStyle="1" w:styleId="8">
    <w:name w:val="Основной текст (8)_"/>
    <w:basedOn w:val="a0"/>
    <w:link w:val="80"/>
    <w:uiPriority w:val="99"/>
    <w:rsid w:val="00B15B5C"/>
    <w:rPr>
      <w:rFonts w:ascii="MS Reference Sans Serif" w:hAnsi="MS Reference Sans Serif" w:cs="MS Reference Sans Serif"/>
      <w:sz w:val="15"/>
      <w:szCs w:val="15"/>
      <w:shd w:val="clear" w:color="auto" w:fill="FFFFFF"/>
    </w:rPr>
  </w:style>
  <w:style w:type="character" w:customStyle="1" w:styleId="9">
    <w:name w:val="Основной текст (9)_"/>
    <w:basedOn w:val="a0"/>
    <w:link w:val="90"/>
    <w:uiPriority w:val="99"/>
    <w:rsid w:val="00B15B5C"/>
    <w:rPr>
      <w:sz w:val="21"/>
      <w:szCs w:val="21"/>
      <w:shd w:val="clear" w:color="auto" w:fill="FFFFFF"/>
    </w:rPr>
  </w:style>
  <w:style w:type="character" w:customStyle="1" w:styleId="711">
    <w:name w:val="Основной текст (7) + 11"/>
    <w:aliases w:val="5 pt"/>
    <w:basedOn w:val="7"/>
    <w:uiPriority w:val="99"/>
    <w:rsid w:val="00B15B5C"/>
    <w:rPr>
      <w:sz w:val="23"/>
      <w:szCs w:val="23"/>
      <w:shd w:val="clear" w:color="auto" w:fill="FFFFFF"/>
    </w:rPr>
  </w:style>
  <w:style w:type="character" w:customStyle="1" w:styleId="67">
    <w:name w:val="Основной текст (6) + 7"/>
    <w:aliases w:val="5 pt5"/>
    <w:basedOn w:val="6"/>
    <w:uiPriority w:val="99"/>
    <w:rsid w:val="00B15B5C"/>
    <w:rPr>
      <w:sz w:val="15"/>
      <w:szCs w:val="15"/>
      <w:shd w:val="clear" w:color="auto" w:fill="FFFFFF"/>
      <w:lang w:val="en-US" w:eastAsia="en-US"/>
    </w:rPr>
  </w:style>
  <w:style w:type="character" w:customStyle="1" w:styleId="af3">
    <w:name w:val="Подпись к таблице_"/>
    <w:basedOn w:val="a0"/>
    <w:link w:val="af4"/>
    <w:uiPriority w:val="99"/>
    <w:rsid w:val="00B15B5C"/>
    <w:rPr>
      <w:i/>
      <w:iCs/>
      <w:sz w:val="20"/>
      <w:szCs w:val="20"/>
      <w:shd w:val="clear" w:color="auto" w:fill="FFFFFF"/>
    </w:rPr>
  </w:style>
  <w:style w:type="character" w:customStyle="1" w:styleId="41">
    <w:name w:val="Подпись к таблице (4)_"/>
    <w:basedOn w:val="a0"/>
    <w:link w:val="42"/>
    <w:uiPriority w:val="99"/>
    <w:rsid w:val="00B15B5C"/>
    <w:rPr>
      <w:sz w:val="21"/>
      <w:szCs w:val="21"/>
      <w:shd w:val="clear" w:color="auto" w:fill="FFFFFF"/>
    </w:rPr>
  </w:style>
  <w:style w:type="character" w:customStyle="1" w:styleId="22">
    <w:name w:val="Подпись к таблице (2)"/>
    <w:basedOn w:val="21"/>
    <w:uiPriority w:val="99"/>
    <w:rsid w:val="00B15B5C"/>
    <w:rPr>
      <w:sz w:val="23"/>
      <w:szCs w:val="23"/>
      <w:u w:val="single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rsid w:val="00B15B5C"/>
    <w:rPr>
      <w:noProof/>
      <w:sz w:val="8"/>
      <w:szCs w:val="8"/>
      <w:shd w:val="clear" w:color="auto" w:fill="FFFFFF"/>
    </w:rPr>
  </w:style>
  <w:style w:type="character" w:customStyle="1" w:styleId="af5">
    <w:name w:val="Основной текст + Курсив"/>
    <w:basedOn w:val="13"/>
    <w:uiPriority w:val="99"/>
    <w:rsid w:val="00B15B5C"/>
    <w:rPr>
      <w:i/>
      <w:iCs/>
      <w:noProof/>
      <w:sz w:val="27"/>
      <w:szCs w:val="27"/>
      <w:shd w:val="clear" w:color="auto" w:fill="FFFFFF"/>
    </w:rPr>
  </w:style>
  <w:style w:type="character" w:customStyle="1" w:styleId="43">
    <w:name w:val="Основной текст + Курсив4"/>
    <w:basedOn w:val="13"/>
    <w:uiPriority w:val="99"/>
    <w:rsid w:val="00B15B5C"/>
    <w:rPr>
      <w:i/>
      <w:iCs/>
      <w:sz w:val="27"/>
      <w:szCs w:val="27"/>
      <w:u w:val="single"/>
      <w:shd w:val="clear" w:color="auto" w:fill="FFFFFF"/>
    </w:rPr>
  </w:style>
  <w:style w:type="character" w:customStyle="1" w:styleId="35">
    <w:name w:val="Основной текст + Курсив3"/>
    <w:basedOn w:val="13"/>
    <w:uiPriority w:val="99"/>
    <w:rsid w:val="00B15B5C"/>
    <w:rPr>
      <w:i/>
      <w:iCs/>
      <w:sz w:val="27"/>
      <w:szCs w:val="27"/>
      <w:u w:val="single"/>
      <w:shd w:val="clear" w:color="auto" w:fill="FFFFFF"/>
    </w:rPr>
  </w:style>
  <w:style w:type="character" w:customStyle="1" w:styleId="23">
    <w:name w:val="Основной текст + Курсив2"/>
    <w:basedOn w:val="13"/>
    <w:uiPriority w:val="99"/>
    <w:rsid w:val="00B15B5C"/>
    <w:rPr>
      <w:i/>
      <w:iCs/>
      <w:noProof/>
      <w:sz w:val="27"/>
      <w:szCs w:val="27"/>
      <w:shd w:val="clear" w:color="auto" w:fill="FFFFFF"/>
    </w:rPr>
  </w:style>
  <w:style w:type="character" w:customStyle="1" w:styleId="110">
    <w:name w:val="Основной текст (11)_"/>
    <w:basedOn w:val="a0"/>
    <w:link w:val="111"/>
    <w:uiPriority w:val="99"/>
    <w:rsid w:val="00B15B5C"/>
    <w:rPr>
      <w:rFonts w:ascii="MS Reference Sans Serif" w:hAnsi="MS Reference Sans Serif" w:cs="MS Reference Sans Serif"/>
      <w:sz w:val="25"/>
      <w:szCs w:val="25"/>
      <w:shd w:val="clear" w:color="auto" w:fill="FFFFFF"/>
    </w:rPr>
  </w:style>
  <w:style w:type="character" w:customStyle="1" w:styleId="120">
    <w:name w:val="Основной текст (12)_"/>
    <w:basedOn w:val="a0"/>
    <w:link w:val="121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91">
    <w:name w:val="Основной текст + 9"/>
    <w:aliases w:val="5 pt4"/>
    <w:basedOn w:val="13"/>
    <w:uiPriority w:val="99"/>
    <w:rsid w:val="00B15B5C"/>
    <w:rPr>
      <w:noProof/>
      <w:sz w:val="19"/>
      <w:szCs w:val="19"/>
      <w:shd w:val="clear" w:color="auto" w:fill="FFFFFF"/>
    </w:rPr>
  </w:style>
  <w:style w:type="character" w:customStyle="1" w:styleId="12pt">
    <w:name w:val="Основной текст + 12 pt"/>
    <w:aliases w:val="Курсив"/>
    <w:basedOn w:val="13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12pt3">
    <w:name w:val="Основной текст + 12 pt3"/>
    <w:aliases w:val="Курсив4"/>
    <w:basedOn w:val="13"/>
    <w:uiPriority w:val="99"/>
    <w:rsid w:val="00B15B5C"/>
    <w:rPr>
      <w:i/>
      <w:iCs/>
      <w:sz w:val="24"/>
      <w:szCs w:val="24"/>
      <w:u w:val="single"/>
      <w:shd w:val="clear" w:color="auto" w:fill="FFFFFF"/>
    </w:rPr>
  </w:style>
  <w:style w:type="paragraph" w:styleId="af0">
    <w:name w:val="Body Text"/>
    <w:basedOn w:val="a"/>
    <w:link w:val="13"/>
    <w:uiPriority w:val="99"/>
    <w:rsid w:val="00B15B5C"/>
    <w:pPr>
      <w:shd w:val="clear" w:color="auto" w:fill="FFFFFF"/>
      <w:spacing w:line="302" w:lineRule="exact"/>
      <w:ind w:hanging="360"/>
      <w:jc w:val="center"/>
    </w:pPr>
    <w:rPr>
      <w:sz w:val="27"/>
      <w:szCs w:val="27"/>
    </w:rPr>
  </w:style>
  <w:style w:type="character" w:customStyle="1" w:styleId="af6">
    <w:name w:val="Основной текст Знак"/>
    <w:basedOn w:val="a0"/>
    <w:uiPriority w:val="99"/>
    <w:semiHidden/>
    <w:rsid w:val="00B15B5C"/>
    <w:rPr>
      <w:sz w:val="24"/>
      <w:szCs w:val="24"/>
    </w:rPr>
  </w:style>
  <w:style w:type="character" w:customStyle="1" w:styleId="16">
    <w:name w:val="Основной текст + Курсив1"/>
    <w:basedOn w:val="13"/>
    <w:uiPriority w:val="99"/>
    <w:rsid w:val="00B15B5C"/>
    <w:rPr>
      <w:i/>
      <w:iCs/>
      <w:sz w:val="27"/>
      <w:szCs w:val="27"/>
      <w:shd w:val="clear" w:color="auto" w:fill="FFFFFF"/>
    </w:rPr>
  </w:style>
  <w:style w:type="character" w:customStyle="1" w:styleId="MSReferenceSansSerif">
    <w:name w:val="Основной текст + MS Reference Sans Serif"/>
    <w:aliases w:val="11,5 pt3,Интервал -1 pt"/>
    <w:basedOn w:val="13"/>
    <w:uiPriority w:val="99"/>
    <w:rsid w:val="00B15B5C"/>
    <w:rPr>
      <w:rFonts w:ascii="MS Reference Sans Serif" w:hAnsi="MS Reference Sans Serif" w:cs="MS Reference Sans Serif"/>
      <w:spacing w:val="-20"/>
      <w:sz w:val="23"/>
      <w:szCs w:val="23"/>
      <w:shd w:val="clear" w:color="auto" w:fill="FFFFFF"/>
    </w:rPr>
  </w:style>
  <w:style w:type="character" w:customStyle="1" w:styleId="130">
    <w:name w:val="Основной текст (13)_"/>
    <w:basedOn w:val="a0"/>
    <w:link w:val="131"/>
    <w:uiPriority w:val="99"/>
    <w:rsid w:val="00B15B5C"/>
    <w:rPr>
      <w:smallCaps/>
      <w:sz w:val="27"/>
      <w:szCs w:val="27"/>
      <w:shd w:val="clear" w:color="auto" w:fill="FFFFFF"/>
    </w:rPr>
  </w:style>
  <w:style w:type="character" w:customStyle="1" w:styleId="140">
    <w:name w:val="Основной текст (14)_"/>
    <w:basedOn w:val="a0"/>
    <w:link w:val="141"/>
    <w:uiPriority w:val="99"/>
    <w:rsid w:val="00B15B5C"/>
    <w:rPr>
      <w:noProof/>
      <w:sz w:val="20"/>
      <w:szCs w:val="20"/>
      <w:shd w:val="clear" w:color="auto" w:fill="FFFFFF"/>
    </w:rPr>
  </w:style>
  <w:style w:type="character" w:customStyle="1" w:styleId="147pt">
    <w:name w:val="Основной текст (14) + 7 pt"/>
    <w:aliases w:val="Курсив3"/>
    <w:basedOn w:val="140"/>
    <w:uiPriority w:val="99"/>
    <w:rsid w:val="00B15B5C"/>
    <w:rPr>
      <w:i/>
      <w:iCs/>
      <w:noProof/>
      <w:sz w:val="14"/>
      <w:szCs w:val="14"/>
      <w:shd w:val="clear" w:color="auto" w:fill="FFFFFF"/>
    </w:rPr>
  </w:style>
  <w:style w:type="character" w:customStyle="1" w:styleId="121pt">
    <w:name w:val="Основной текст (12) + Интервал 1 pt"/>
    <w:basedOn w:val="120"/>
    <w:uiPriority w:val="99"/>
    <w:rsid w:val="00B15B5C"/>
    <w:rPr>
      <w:i/>
      <w:iCs/>
      <w:spacing w:val="20"/>
      <w:sz w:val="24"/>
      <w:szCs w:val="24"/>
      <w:shd w:val="clear" w:color="auto" w:fill="FFFFFF"/>
    </w:rPr>
  </w:style>
  <w:style w:type="character" w:customStyle="1" w:styleId="12pt2">
    <w:name w:val="Основной текст + 12 pt2"/>
    <w:aliases w:val="Курсив2"/>
    <w:basedOn w:val="13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12pt1">
    <w:name w:val="Основной текст + 12 pt1"/>
    <w:aliases w:val="Курсив1"/>
    <w:basedOn w:val="13"/>
    <w:uiPriority w:val="99"/>
    <w:rsid w:val="00B15B5C"/>
    <w:rPr>
      <w:i/>
      <w:iCs/>
      <w:sz w:val="24"/>
      <w:szCs w:val="24"/>
      <w:shd w:val="clear" w:color="auto" w:fill="FFFFFF"/>
    </w:rPr>
  </w:style>
  <w:style w:type="character" w:customStyle="1" w:styleId="51">
    <w:name w:val="Подпись к таблице (5)_"/>
    <w:basedOn w:val="a0"/>
    <w:link w:val="52"/>
    <w:uiPriority w:val="99"/>
    <w:rsid w:val="00B15B5C"/>
    <w:rPr>
      <w:sz w:val="27"/>
      <w:szCs w:val="27"/>
      <w:shd w:val="clear" w:color="auto" w:fill="FFFFFF"/>
    </w:rPr>
  </w:style>
  <w:style w:type="character" w:customStyle="1" w:styleId="150">
    <w:name w:val="Основной текст (15)_"/>
    <w:basedOn w:val="a0"/>
    <w:link w:val="151"/>
    <w:uiPriority w:val="99"/>
    <w:rsid w:val="00B15B5C"/>
    <w:rPr>
      <w:sz w:val="28"/>
      <w:szCs w:val="28"/>
      <w:shd w:val="clear" w:color="auto" w:fill="FFFFFF"/>
    </w:rPr>
  </w:style>
  <w:style w:type="character" w:customStyle="1" w:styleId="112">
    <w:name w:val="Основной текст + 11"/>
    <w:aliases w:val="5 pt2"/>
    <w:basedOn w:val="13"/>
    <w:uiPriority w:val="99"/>
    <w:rsid w:val="00B15B5C"/>
    <w:rPr>
      <w:sz w:val="23"/>
      <w:szCs w:val="23"/>
      <w:shd w:val="clear" w:color="auto" w:fill="FFFFFF"/>
    </w:rPr>
  </w:style>
  <w:style w:type="character" w:customStyle="1" w:styleId="160">
    <w:name w:val="Основной текст (16)_"/>
    <w:basedOn w:val="a0"/>
    <w:link w:val="161"/>
    <w:uiPriority w:val="99"/>
    <w:rsid w:val="00B15B5C"/>
    <w:rPr>
      <w:noProof/>
      <w:sz w:val="9"/>
      <w:szCs w:val="9"/>
      <w:shd w:val="clear" w:color="auto" w:fill="FFFFFF"/>
    </w:rPr>
  </w:style>
  <w:style w:type="character" w:customStyle="1" w:styleId="200">
    <w:name w:val="Основной текст (20)_"/>
    <w:basedOn w:val="a0"/>
    <w:link w:val="201"/>
    <w:uiPriority w:val="99"/>
    <w:rsid w:val="00B15B5C"/>
    <w:rPr>
      <w:sz w:val="28"/>
      <w:szCs w:val="28"/>
      <w:shd w:val="clear" w:color="auto" w:fill="FFFFFF"/>
    </w:rPr>
  </w:style>
  <w:style w:type="character" w:customStyle="1" w:styleId="211">
    <w:name w:val="Основной текст (21)_"/>
    <w:basedOn w:val="a0"/>
    <w:link w:val="212"/>
    <w:uiPriority w:val="99"/>
    <w:rsid w:val="00B15B5C"/>
    <w:rPr>
      <w:sz w:val="28"/>
      <w:szCs w:val="28"/>
      <w:shd w:val="clear" w:color="auto" w:fill="FFFFFF"/>
    </w:rPr>
  </w:style>
  <w:style w:type="character" w:customStyle="1" w:styleId="1110">
    <w:name w:val="Основной текст + 111"/>
    <w:aliases w:val="5 pt1"/>
    <w:basedOn w:val="13"/>
    <w:uiPriority w:val="99"/>
    <w:rsid w:val="00B15B5C"/>
    <w:rPr>
      <w:sz w:val="23"/>
      <w:szCs w:val="23"/>
      <w:shd w:val="clear" w:color="auto" w:fill="FFFFFF"/>
    </w:rPr>
  </w:style>
  <w:style w:type="character" w:customStyle="1" w:styleId="18">
    <w:name w:val="Основной текст (18)_"/>
    <w:basedOn w:val="a0"/>
    <w:link w:val="180"/>
    <w:uiPriority w:val="99"/>
    <w:rsid w:val="00B15B5C"/>
    <w:rPr>
      <w:noProof/>
      <w:sz w:val="8"/>
      <w:szCs w:val="8"/>
      <w:shd w:val="clear" w:color="auto" w:fill="FFFFFF"/>
    </w:rPr>
  </w:style>
  <w:style w:type="character" w:customStyle="1" w:styleId="19">
    <w:name w:val="Основной текст (19)_"/>
    <w:basedOn w:val="a0"/>
    <w:link w:val="190"/>
    <w:uiPriority w:val="99"/>
    <w:rsid w:val="00B15B5C"/>
    <w:rPr>
      <w:noProof/>
      <w:sz w:val="8"/>
      <w:szCs w:val="8"/>
      <w:shd w:val="clear" w:color="auto" w:fill="FFFFFF"/>
    </w:rPr>
  </w:style>
  <w:style w:type="character" w:customStyle="1" w:styleId="17">
    <w:name w:val="Основной текст (17)_"/>
    <w:basedOn w:val="a0"/>
    <w:link w:val="170"/>
    <w:uiPriority w:val="99"/>
    <w:rsid w:val="00B15B5C"/>
    <w:rPr>
      <w:noProof/>
      <w:sz w:val="8"/>
      <w:szCs w:val="8"/>
      <w:shd w:val="clear" w:color="auto" w:fill="FFFFFF"/>
    </w:rPr>
  </w:style>
  <w:style w:type="paragraph" w:customStyle="1" w:styleId="af">
    <w:name w:val="Подпись к картинке"/>
    <w:basedOn w:val="a"/>
    <w:link w:val="ae"/>
    <w:uiPriority w:val="99"/>
    <w:rsid w:val="00B15B5C"/>
    <w:pPr>
      <w:shd w:val="clear" w:color="auto" w:fill="FFFFFF"/>
      <w:spacing w:line="302" w:lineRule="exact"/>
      <w:jc w:val="center"/>
    </w:pPr>
    <w:rPr>
      <w:sz w:val="27"/>
      <w:szCs w:val="27"/>
    </w:rPr>
  </w:style>
  <w:style w:type="paragraph" w:customStyle="1" w:styleId="20">
    <w:name w:val="Основной текст (2)"/>
    <w:basedOn w:val="a"/>
    <w:link w:val="2"/>
    <w:rsid w:val="00B15B5C"/>
    <w:pPr>
      <w:shd w:val="clear" w:color="auto" w:fill="FFFFFF"/>
      <w:spacing w:line="240" w:lineRule="atLeast"/>
    </w:pPr>
    <w:rPr>
      <w:b/>
      <w:bCs/>
      <w:spacing w:val="20"/>
      <w:sz w:val="25"/>
      <w:szCs w:val="25"/>
    </w:rPr>
  </w:style>
  <w:style w:type="paragraph" w:customStyle="1" w:styleId="15">
    <w:name w:val="Заголовок №1"/>
    <w:basedOn w:val="a"/>
    <w:link w:val="14"/>
    <w:rsid w:val="00B15B5C"/>
    <w:pPr>
      <w:shd w:val="clear" w:color="auto" w:fill="FFFFFF"/>
      <w:spacing w:line="240" w:lineRule="atLeast"/>
      <w:outlineLvl w:val="0"/>
    </w:pPr>
    <w:rPr>
      <w:b/>
      <w:bCs/>
      <w:spacing w:val="20"/>
      <w:sz w:val="25"/>
      <w:szCs w:val="25"/>
    </w:rPr>
  </w:style>
  <w:style w:type="paragraph" w:customStyle="1" w:styleId="32">
    <w:name w:val="Основной текст (3)"/>
    <w:basedOn w:val="a"/>
    <w:link w:val="31"/>
    <w:rsid w:val="00B15B5C"/>
    <w:pPr>
      <w:shd w:val="clear" w:color="auto" w:fill="FFFFFF"/>
      <w:spacing w:line="240" w:lineRule="atLeast"/>
    </w:pPr>
    <w:rPr>
      <w:sz w:val="19"/>
      <w:szCs w:val="19"/>
    </w:rPr>
  </w:style>
  <w:style w:type="paragraph" w:customStyle="1" w:styleId="af2">
    <w:name w:val="Колонтитул"/>
    <w:basedOn w:val="a"/>
    <w:link w:val="af1"/>
    <w:uiPriority w:val="99"/>
    <w:rsid w:val="00B15B5C"/>
    <w:pPr>
      <w:shd w:val="clear" w:color="auto" w:fill="FFFFFF"/>
    </w:pPr>
    <w:rPr>
      <w:noProof/>
      <w:sz w:val="20"/>
      <w:szCs w:val="20"/>
    </w:rPr>
  </w:style>
  <w:style w:type="paragraph" w:customStyle="1" w:styleId="40">
    <w:name w:val="Основной текст (4)"/>
    <w:basedOn w:val="a"/>
    <w:link w:val="4"/>
    <w:rsid w:val="00B15B5C"/>
    <w:pPr>
      <w:shd w:val="clear" w:color="auto" w:fill="FFFFFF"/>
      <w:spacing w:line="240" w:lineRule="atLeast"/>
    </w:pPr>
    <w:rPr>
      <w:noProof/>
      <w:sz w:val="8"/>
      <w:szCs w:val="8"/>
    </w:rPr>
  </w:style>
  <w:style w:type="paragraph" w:customStyle="1" w:styleId="60">
    <w:name w:val="Основной текст (6)"/>
    <w:basedOn w:val="a"/>
    <w:link w:val="6"/>
    <w:uiPriority w:val="99"/>
    <w:rsid w:val="00B15B5C"/>
    <w:pPr>
      <w:shd w:val="clear" w:color="auto" w:fill="FFFFFF"/>
      <w:spacing w:line="461" w:lineRule="exact"/>
      <w:ind w:hanging="340"/>
    </w:pPr>
    <w:rPr>
      <w:sz w:val="23"/>
      <w:szCs w:val="23"/>
    </w:rPr>
  </w:style>
  <w:style w:type="paragraph" w:customStyle="1" w:styleId="70">
    <w:name w:val="Основной текст (7)"/>
    <w:basedOn w:val="a"/>
    <w:link w:val="7"/>
    <w:uiPriority w:val="99"/>
    <w:rsid w:val="00B15B5C"/>
    <w:pPr>
      <w:shd w:val="clear" w:color="auto" w:fill="FFFFFF"/>
      <w:spacing w:before="60" w:after="60" w:line="240" w:lineRule="atLeast"/>
    </w:pPr>
    <w:rPr>
      <w:sz w:val="15"/>
      <w:szCs w:val="15"/>
    </w:rPr>
  </w:style>
  <w:style w:type="paragraph" w:customStyle="1" w:styleId="50">
    <w:name w:val="Основной текст (5)"/>
    <w:basedOn w:val="a"/>
    <w:link w:val="5"/>
    <w:uiPriority w:val="99"/>
    <w:rsid w:val="00B15B5C"/>
    <w:pPr>
      <w:shd w:val="clear" w:color="auto" w:fill="FFFFFF"/>
      <w:spacing w:line="240" w:lineRule="atLeast"/>
    </w:pPr>
    <w:rPr>
      <w:sz w:val="20"/>
      <w:szCs w:val="20"/>
    </w:rPr>
  </w:style>
  <w:style w:type="paragraph" w:customStyle="1" w:styleId="210">
    <w:name w:val="Подпись к таблице (2)1"/>
    <w:basedOn w:val="a"/>
    <w:link w:val="21"/>
    <w:uiPriority w:val="99"/>
    <w:rsid w:val="00B15B5C"/>
    <w:pPr>
      <w:shd w:val="clear" w:color="auto" w:fill="FFFFFF"/>
      <w:spacing w:after="180" w:line="240" w:lineRule="atLeast"/>
    </w:pPr>
    <w:rPr>
      <w:sz w:val="23"/>
      <w:szCs w:val="23"/>
    </w:rPr>
  </w:style>
  <w:style w:type="paragraph" w:customStyle="1" w:styleId="310">
    <w:name w:val="Подпись к таблице (3)1"/>
    <w:basedOn w:val="a"/>
    <w:link w:val="33"/>
    <w:uiPriority w:val="99"/>
    <w:rsid w:val="00B15B5C"/>
    <w:pPr>
      <w:shd w:val="clear" w:color="auto" w:fill="FFFFFF"/>
      <w:spacing w:before="180" w:line="240" w:lineRule="atLeast"/>
    </w:pPr>
    <w:rPr>
      <w:rFonts w:ascii="MS Reference Sans Serif" w:hAnsi="MS Reference Sans Serif" w:cs="MS Reference Sans Serif"/>
      <w:sz w:val="15"/>
      <w:szCs w:val="15"/>
    </w:rPr>
  </w:style>
  <w:style w:type="paragraph" w:customStyle="1" w:styleId="80">
    <w:name w:val="Основной текст (8)"/>
    <w:basedOn w:val="a"/>
    <w:link w:val="8"/>
    <w:uiPriority w:val="99"/>
    <w:rsid w:val="00B15B5C"/>
    <w:pPr>
      <w:shd w:val="clear" w:color="auto" w:fill="FFFFFF"/>
      <w:spacing w:before="300" w:after="180" w:line="240" w:lineRule="atLeast"/>
    </w:pPr>
    <w:rPr>
      <w:rFonts w:ascii="MS Reference Sans Serif" w:hAnsi="MS Reference Sans Serif" w:cs="MS Reference Sans Serif"/>
      <w:sz w:val="15"/>
      <w:szCs w:val="15"/>
    </w:rPr>
  </w:style>
  <w:style w:type="paragraph" w:customStyle="1" w:styleId="90">
    <w:name w:val="Основной текст (9)"/>
    <w:basedOn w:val="a"/>
    <w:link w:val="9"/>
    <w:uiPriority w:val="99"/>
    <w:rsid w:val="00B15B5C"/>
    <w:pPr>
      <w:shd w:val="clear" w:color="auto" w:fill="FFFFFF"/>
      <w:spacing w:before="180" w:after="300" w:line="240" w:lineRule="atLeast"/>
    </w:pPr>
    <w:rPr>
      <w:sz w:val="21"/>
      <w:szCs w:val="21"/>
    </w:rPr>
  </w:style>
  <w:style w:type="paragraph" w:customStyle="1" w:styleId="af4">
    <w:name w:val="Подпись к таблице"/>
    <w:basedOn w:val="a"/>
    <w:link w:val="af3"/>
    <w:uiPriority w:val="99"/>
    <w:rsid w:val="00B15B5C"/>
    <w:pPr>
      <w:shd w:val="clear" w:color="auto" w:fill="FFFFFF"/>
      <w:spacing w:before="180" w:after="60" w:line="240" w:lineRule="atLeast"/>
    </w:pPr>
    <w:rPr>
      <w:i/>
      <w:iCs/>
      <w:sz w:val="20"/>
      <w:szCs w:val="20"/>
    </w:rPr>
  </w:style>
  <w:style w:type="paragraph" w:customStyle="1" w:styleId="42">
    <w:name w:val="Подпись к таблице (4)"/>
    <w:basedOn w:val="a"/>
    <w:link w:val="41"/>
    <w:uiPriority w:val="99"/>
    <w:rsid w:val="00B15B5C"/>
    <w:pPr>
      <w:shd w:val="clear" w:color="auto" w:fill="FFFFFF"/>
      <w:spacing w:before="180" w:line="240" w:lineRule="atLeast"/>
    </w:pPr>
    <w:rPr>
      <w:sz w:val="21"/>
      <w:szCs w:val="21"/>
    </w:rPr>
  </w:style>
  <w:style w:type="paragraph" w:customStyle="1" w:styleId="101">
    <w:name w:val="Основной текст (10)"/>
    <w:basedOn w:val="a"/>
    <w:link w:val="100"/>
    <w:uiPriority w:val="99"/>
    <w:rsid w:val="00B15B5C"/>
    <w:pPr>
      <w:shd w:val="clear" w:color="auto" w:fill="FFFFFF"/>
      <w:spacing w:after="120" w:line="240" w:lineRule="atLeast"/>
      <w:ind w:firstLine="2420"/>
    </w:pPr>
    <w:rPr>
      <w:noProof/>
      <w:sz w:val="8"/>
      <w:szCs w:val="8"/>
    </w:rPr>
  </w:style>
  <w:style w:type="paragraph" w:customStyle="1" w:styleId="111">
    <w:name w:val="Основной текст (11)"/>
    <w:basedOn w:val="a"/>
    <w:link w:val="110"/>
    <w:uiPriority w:val="99"/>
    <w:rsid w:val="00B15B5C"/>
    <w:pPr>
      <w:shd w:val="clear" w:color="auto" w:fill="FFFFFF"/>
      <w:spacing w:before="120" w:after="420" w:line="240" w:lineRule="atLeast"/>
      <w:jc w:val="both"/>
    </w:pPr>
    <w:rPr>
      <w:rFonts w:ascii="MS Reference Sans Serif" w:hAnsi="MS Reference Sans Serif" w:cs="MS Reference Sans Serif"/>
      <w:sz w:val="25"/>
      <w:szCs w:val="25"/>
    </w:rPr>
  </w:style>
  <w:style w:type="paragraph" w:customStyle="1" w:styleId="121">
    <w:name w:val="Основной текст (12)"/>
    <w:basedOn w:val="a"/>
    <w:link w:val="120"/>
    <w:uiPriority w:val="99"/>
    <w:rsid w:val="00B15B5C"/>
    <w:pPr>
      <w:shd w:val="clear" w:color="auto" w:fill="FFFFFF"/>
      <w:spacing w:after="180" w:line="240" w:lineRule="atLeast"/>
    </w:pPr>
    <w:rPr>
      <w:i/>
      <w:iCs/>
    </w:rPr>
  </w:style>
  <w:style w:type="paragraph" w:customStyle="1" w:styleId="131">
    <w:name w:val="Основной текст (13)"/>
    <w:basedOn w:val="a"/>
    <w:link w:val="130"/>
    <w:uiPriority w:val="99"/>
    <w:rsid w:val="00B15B5C"/>
    <w:pPr>
      <w:shd w:val="clear" w:color="auto" w:fill="FFFFFF"/>
      <w:spacing w:before="600" w:after="120" w:line="240" w:lineRule="atLeast"/>
      <w:jc w:val="both"/>
    </w:pPr>
    <w:rPr>
      <w:smallCaps/>
      <w:sz w:val="27"/>
      <w:szCs w:val="27"/>
    </w:rPr>
  </w:style>
  <w:style w:type="paragraph" w:customStyle="1" w:styleId="141">
    <w:name w:val="Основной текст (14)"/>
    <w:basedOn w:val="a"/>
    <w:link w:val="140"/>
    <w:uiPriority w:val="99"/>
    <w:rsid w:val="00B15B5C"/>
    <w:pPr>
      <w:shd w:val="clear" w:color="auto" w:fill="FFFFFF"/>
      <w:spacing w:line="240" w:lineRule="atLeast"/>
      <w:jc w:val="both"/>
    </w:pPr>
    <w:rPr>
      <w:noProof/>
      <w:sz w:val="20"/>
      <w:szCs w:val="20"/>
    </w:rPr>
  </w:style>
  <w:style w:type="paragraph" w:customStyle="1" w:styleId="52">
    <w:name w:val="Подпись к таблице (5)"/>
    <w:basedOn w:val="a"/>
    <w:link w:val="51"/>
    <w:uiPriority w:val="99"/>
    <w:rsid w:val="00B15B5C"/>
    <w:pPr>
      <w:shd w:val="clear" w:color="auto" w:fill="FFFFFF"/>
      <w:spacing w:line="240" w:lineRule="atLeast"/>
    </w:pPr>
    <w:rPr>
      <w:sz w:val="27"/>
      <w:szCs w:val="27"/>
    </w:rPr>
  </w:style>
  <w:style w:type="paragraph" w:customStyle="1" w:styleId="151">
    <w:name w:val="Основной текст (15)"/>
    <w:basedOn w:val="a"/>
    <w:link w:val="150"/>
    <w:uiPriority w:val="99"/>
    <w:rsid w:val="00B15B5C"/>
    <w:pPr>
      <w:shd w:val="clear" w:color="auto" w:fill="FFFFFF"/>
      <w:spacing w:line="240" w:lineRule="atLeast"/>
    </w:pPr>
    <w:rPr>
      <w:sz w:val="28"/>
      <w:szCs w:val="28"/>
    </w:rPr>
  </w:style>
  <w:style w:type="paragraph" w:customStyle="1" w:styleId="161">
    <w:name w:val="Основной текст (16)"/>
    <w:basedOn w:val="a"/>
    <w:link w:val="160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9"/>
      <w:szCs w:val="9"/>
    </w:rPr>
  </w:style>
  <w:style w:type="paragraph" w:customStyle="1" w:styleId="201">
    <w:name w:val="Основной текст (20)"/>
    <w:basedOn w:val="a"/>
    <w:link w:val="200"/>
    <w:uiPriority w:val="99"/>
    <w:rsid w:val="00B15B5C"/>
    <w:pPr>
      <w:shd w:val="clear" w:color="auto" w:fill="FFFFFF"/>
      <w:spacing w:line="240" w:lineRule="atLeast"/>
      <w:ind w:firstLine="1160"/>
    </w:pPr>
    <w:rPr>
      <w:sz w:val="28"/>
      <w:szCs w:val="28"/>
    </w:rPr>
  </w:style>
  <w:style w:type="paragraph" w:customStyle="1" w:styleId="212">
    <w:name w:val="Основной текст (21)"/>
    <w:basedOn w:val="a"/>
    <w:link w:val="211"/>
    <w:uiPriority w:val="99"/>
    <w:rsid w:val="00B15B5C"/>
    <w:pPr>
      <w:shd w:val="clear" w:color="auto" w:fill="FFFFFF"/>
      <w:spacing w:line="240" w:lineRule="atLeast"/>
    </w:pPr>
    <w:rPr>
      <w:sz w:val="28"/>
      <w:szCs w:val="28"/>
    </w:rPr>
  </w:style>
  <w:style w:type="paragraph" w:customStyle="1" w:styleId="180">
    <w:name w:val="Основной текст (18)"/>
    <w:basedOn w:val="a"/>
    <w:link w:val="18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8"/>
      <w:szCs w:val="8"/>
    </w:rPr>
  </w:style>
  <w:style w:type="paragraph" w:customStyle="1" w:styleId="190">
    <w:name w:val="Основной текст (19)"/>
    <w:basedOn w:val="a"/>
    <w:link w:val="19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8"/>
      <w:szCs w:val="8"/>
    </w:rPr>
  </w:style>
  <w:style w:type="paragraph" w:customStyle="1" w:styleId="170">
    <w:name w:val="Основной текст (17)"/>
    <w:basedOn w:val="a"/>
    <w:link w:val="17"/>
    <w:uiPriority w:val="99"/>
    <w:rsid w:val="00B15B5C"/>
    <w:pPr>
      <w:shd w:val="clear" w:color="auto" w:fill="FFFFFF"/>
      <w:spacing w:line="240" w:lineRule="atLeast"/>
      <w:jc w:val="center"/>
    </w:pPr>
    <w:rPr>
      <w:noProof/>
      <w:sz w:val="8"/>
      <w:szCs w:val="8"/>
    </w:rPr>
  </w:style>
  <w:style w:type="character" w:customStyle="1" w:styleId="af7">
    <w:name w:val="Основной текст_"/>
    <w:basedOn w:val="a0"/>
    <w:link w:val="24"/>
    <w:rsid w:val="00B15B5C"/>
    <w:rPr>
      <w:sz w:val="21"/>
      <w:szCs w:val="21"/>
      <w:shd w:val="clear" w:color="auto" w:fill="FFFFFF"/>
    </w:rPr>
  </w:style>
  <w:style w:type="character" w:customStyle="1" w:styleId="af8">
    <w:name w:val="Основной текст + Полужирный"/>
    <w:basedOn w:val="af7"/>
    <w:rsid w:val="00B15B5C"/>
    <w:rPr>
      <w:b/>
      <w:bCs/>
      <w:sz w:val="21"/>
      <w:szCs w:val="21"/>
      <w:shd w:val="clear" w:color="auto" w:fill="FFFFFF"/>
    </w:rPr>
  </w:style>
  <w:style w:type="character" w:customStyle="1" w:styleId="1a">
    <w:name w:val="Основной текст1"/>
    <w:basedOn w:val="af7"/>
    <w:rsid w:val="00B15B5C"/>
    <w:rPr>
      <w:sz w:val="21"/>
      <w:szCs w:val="21"/>
      <w:u w:val="single"/>
      <w:shd w:val="clear" w:color="auto" w:fill="FFFFFF"/>
    </w:rPr>
  </w:style>
  <w:style w:type="paragraph" w:customStyle="1" w:styleId="24">
    <w:name w:val="Основной текст2"/>
    <w:basedOn w:val="a"/>
    <w:link w:val="af7"/>
    <w:rsid w:val="00B15B5C"/>
    <w:pPr>
      <w:shd w:val="clear" w:color="auto" w:fill="FFFFFF"/>
      <w:spacing w:before="60" w:after="360" w:line="0" w:lineRule="atLeast"/>
      <w:jc w:val="both"/>
    </w:pPr>
    <w:rPr>
      <w:sz w:val="21"/>
      <w:szCs w:val="21"/>
    </w:rPr>
  </w:style>
  <w:style w:type="paragraph" w:customStyle="1" w:styleId="ConsPlusNormal">
    <w:name w:val="ConsPlusNormal"/>
    <w:link w:val="ConsPlusNormal0"/>
    <w:rsid w:val="00B15B5C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B15B5C"/>
    <w:rPr>
      <w:rFonts w:ascii="Arial" w:hAnsi="Arial" w:cs="Arial"/>
      <w:sz w:val="20"/>
      <w:szCs w:val="20"/>
    </w:rPr>
  </w:style>
  <w:style w:type="paragraph" w:customStyle="1" w:styleId="s1">
    <w:name w:val="s_1"/>
    <w:basedOn w:val="a"/>
    <w:rsid w:val="00B15B5C"/>
    <w:pPr>
      <w:spacing w:before="100" w:beforeAutospacing="1" w:after="100" w:afterAutospacing="1"/>
    </w:pPr>
  </w:style>
  <w:style w:type="paragraph" w:styleId="af9">
    <w:name w:val="Normal (Web)"/>
    <w:basedOn w:val="a"/>
    <w:uiPriority w:val="99"/>
    <w:semiHidden/>
    <w:unhideWhenUsed/>
    <w:rsid w:val="00B15B5C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362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362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36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836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44;&#1086;&#1082;&#1091;&#1084;&#1077;&#1085;&#1090;&#1099;%20&#1042;&#1083;&#1072;&#1076;\&#1057;&#1090;&#1091;&#1076;&#1077;&#1085;&#1095;&#1077;&#1089;&#1090;&#1074;&#1086;\&#1055;&#1080;&#1089;&#1100;&#1084;&#1072;%202011\&#1053;&#1086;&#1074;&#1099;&#1081;%20&#1073;&#1083;&#1072;&#1085;%20&#1057;%20&#1058;&#1040;&#1043;%20&#1050;&#1054;&#1044;&#1054;&#1052;\&#1041;&#1083;&#1072;&#1085;&#1082;&#1055;&#1080;&#1089;&#1100;&#1084;&#1072;&#1052;&#1044;&#1052;&#1057;&#1058;_&#1056;&#1058;&#1089;TAG&#1082;&#1086;&#1076;&#1086;&#1084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9EED32-2265-4315-B562-0E8172DC2B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БланкПисьмаМДМСТ_РТсTAGкодом</Template>
  <TotalTime>5</TotalTime>
  <Pages>2</Pages>
  <Words>934</Words>
  <Characters>5324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ПО ДЕЛАМ МОЛОДЕЖИ, СПОРТУ И ТУРИЗМУ</vt:lpstr>
    </vt:vector>
  </TitlesOfParts>
  <Company>МДМС РТ</Company>
  <LinksUpToDate>false</LinksUpToDate>
  <CharactersWithSpaces>6246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ПО ДЕЛАМ МОЛОДЕЖИ, СПОРТУ И ТУРИЗМУ</dc:title>
  <dc:creator>Влад</dc:creator>
  <cp:lastModifiedBy>user</cp:lastModifiedBy>
  <cp:revision>2</cp:revision>
  <cp:lastPrinted>2026-01-23T05:13:00Z</cp:lastPrinted>
  <dcterms:created xsi:type="dcterms:W3CDTF">2026-06-08T12:22:00Z</dcterms:created>
  <dcterms:modified xsi:type="dcterms:W3CDTF">2026-06-08T12:22:00Z</dcterms:modified>
</cp:coreProperties>
</file>